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EinfacheTabelle1"/>
        <w:tblpPr w:leftFromText="142" w:rightFromText="142" w:vertAnchor="page" w:horzAnchor="margin" w:tblpY="29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76"/>
      </w:tblGrid>
      <w:tr w:rsidR="00E52F9E" w:rsidTr="009A2E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6" w:type="dxa"/>
            <w:shd w:val="clear" w:color="auto" w:fill="auto"/>
          </w:tcPr>
          <w:p w:rsidR="00E52F9E" w:rsidRPr="00E52F9E" w:rsidRDefault="00E52F9E" w:rsidP="009A2E78">
            <w:pPr>
              <w:rPr>
                <w:rFonts w:ascii="Calibri" w:hAnsi="Calibri" w:cs="Calibri"/>
                <w:b w:val="0"/>
                <w:szCs w:val="18"/>
              </w:rPr>
            </w:pPr>
            <w:r w:rsidRPr="00E52F9E">
              <w:rPr>
                <w:rFonts w:ascii="Calibri" w:hAnsi="Calibri" w:cs="Calibri"/>
                <w:b w:val="0"/>
                <w:noProof/>
                <w:sz w:val="22"/>
                <w:szCs w:val="18"/>
              </w:rPr>
              <w:drawing>
                <wp:anchor distT="0" distB="0" distL="114300" distR="114300" simplePos="0" relativeHeight="251659264" behindDoc="1" locked="1" layoutInCell="1" allowOverlap="1" wp14:anchorId="5DB8B3EA" wp14:editId="11DAF66C">
                  <wp:simplePos x="0" y="0"/>
                  <wp:positionH relativeFrom="column">
                    <wp:posOffset>-1346200</wp:posOffset>
                  </wp:positionH>
                  <wp:positionV relativeFrom="page">
                    <wp:posOffset>-455930</wp:posOffset>
                  </wp:positionV>
                  <wp:extent cx="2202815" cy="2177415"/>
                  <wp:effectExtent l="38100" t="38100" r="45085" b="70485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lie-outline.eps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0000">
                            <a:off x="0" y="0"/>
                            <a:ext cx="2202815" cy="217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52F9E">
              <w:rPr>
                <w:rFonts w:ascii="Calibri" w:hAnsi="Calibri" w:cs="Calibri"/>
                <w:b w:val="0"/>
                <w:szCs w:val="18"/>
              </w:rPr>
              <w:t>Hier Anschrift des Stammes ergänzen</w:t>
            </w:r>
          </w:p>
        </w:tc>
      </w:tr>
      <w:tr w:rsidR="00E52F9E" w:rsidTr="009A2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6" w:type="dxa"/>
            <w:shd w:val="clear" w:color="auto" w:fill="auto"/>
          </w:tcPr>
          <w:p w:rsidR="00E52F9E" w:rsidRDefault="00E52F9E" w:rsidP="009A2E78">
            <w:pPr>
              <w:rPr>
                <w:rFonts w:ascii="Calibri" w:hAnsi="Calibri" w:cs="Calibri"/>
                <w:noProof/>
                <w:sz w:val="22"/>
                <w:szCs w:val="18"/>
              </w:rPr>
            </w:pPr>
          </w:p>
        </w:tc>
      </w:tr>
      <w:tr w:rsidR="00E52F9E" w:rsidTr="009A2E78">
        <w:trPr>
          <w:trHeight w:hRule="exact"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6" w:type="dxa"/>
            <w:shd w:val="clear" w:color="auto" w:fill="auto"/>
          </w:tcPr>
          <w:p w:rsidR="00E52F9E" w:rsidRDefault="00E52F9E" w:rsidP="009A2E78">
            <w:pPr>
              <w:jc w:val="center"/>
              <w:outlineLvl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52F9E" w:rsidRPr="009325D4" w:rsidTr="009A2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6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6" w:type="dxa"/>
            <w:shd w:val="clear" w:color="auto" w:fill="auto"/>
          </w:tcPr>
          <w:p w:rsidR="00E52F9E" w:rsidRPr="00E52F9E" w:rsidRDefault="00E52F9E" w:rsidP="009A2E78">
            <w:pPr>
              <w:outlineLvl w:val="0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E52F9E">
              <w:rPr>
                <w:rFonts w:ascii="Calibri" w:hAnsi="Calibri" w:cs="Calibri"/>
                <w:b w:val="0"/>
                <w:sz w:val="22"/>
                <w:szCs w:val="22"/>
              </w:rPr>
              <w:t>Empfänger-Name</w:t>
            </w:r>
          </w:p>
          <w:p w:rsidR="00E52F9E" w:rsidRPr="00E52F9E" w:rsidRDefault="00E52F9E" w:rsidP="009A2E78">
            <w:pPr>
              <w:outlineLvl w:val="0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E52F9E">
              <w:rPr>
                <w:rFonts w:ascii="Calibri" w:hAnsi="Calibri" w:cs="Calibri"/>
                <w:b w:val="0"/>
                <w:sz w:val="22"/>
                <w:szCs w:val="22"/>
              </w:rPr>
              <w:t>Zeile 2</w:t>
            </w:r>
          </w:p>
          <w:p w:rsidR="00E52F9E" w:rsidRPr="00E52F9E" w:rsidRDefault="00E52F9E" w:rsidP="009A2E78">
            <w:pPr>
              <w:outlineLvl w:val="0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E52F9E">
              <w:rPr>
                <w:rFonts w:ascii="Calibri" w:hAnsi="Calibri" w:cs="Calibri"/>
                <w:b w:val="0"/>
                <w:sz w:val="22"/>
                <w:szCs w:val="22"/>
              </w:rPr>
              <w:t>Zeile 3</w:t>
            </w:r>
          </w:p>
          <w:p w:rsidR="00E52F9E" w:rsidRPr="00E52F9E" w:rsidRDefault="00E52F9E" w:rsidP="009A2E78">
            <w:pPr>
              <w:outlineLvl w:val="0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E52F9E">
              <w:rPr>
                <w:rFonts w:ascii="Calibri" w:hAnsi="Calibri" w:cs="Calibri"/>
                <w:b w:val="0"/>
                <w:sz w:val="22"/>
                <w:szCs w:val="22"/>
              </w:rPr>
              <w:t>Straße</w:t>
            </w:r>
          </w:p>
          <w:p w:rsidR="00E52F9E" w:rsidRPr="00E52F9E" w:rsidRDefault="00E52F9E" w:rsidP="009A2E78">
            <w:pPr>
              <w:outlineLvl w:val="0"/>
              <w:rPr>
                <w:rFonts w:ascii="Calibri" w:hAnsi="Calibri" w:cs="Calibri"/>
                <w:b w:val="0"/>
                <w:sz w:val="22"/>
                <w:szCs w:val="22"/>
              </w:rPr>
            </w:pPr>
            <w:proofErr w:type="spellStart"/>
            <w:r w:rsidRPr="00E52F9E">
              <w:rPr>
                <w:rFonts w:ascii="Calibri" w:hAnsi="Calibri" w:cs="Calibri"/>
                <w:b w:val="0"/>
                <w:sz w:val="22"/>
                <w:szCs w:val="22"/>
              </w:rPr>
              <w:t>PLZOrt</w:t>
            </w:r>
            <w:proofErr w:type="spellEnd"/>
          </w:p>
          <w:p w:rsidR="00E52F9E" w:rsidRPr="00FC4B1D" w:rsidRDefault="00E52F9E" w:rsidP="009A2E78">
            <w:pPr>
              <w:outlineLvl w:val="0"/>
              <w:rPr>
                <w:rFonts w:ascii="Calibri" w:hAnsi="Calibri" w:cs="Calibri"/>
                <w:sz w:val="22"/>
                <w:szCs w:val="22"/>
              </w:rPr>
            </w:pPr>
          </w:p>
          <w:p w:rsidR="00E52F9E" w:rsidRPr="00FC4B1D" w:rsidRDefault="00E52F9E" w:rsidP="009A2E78">
            <w:pPr>
              <w:outlineLvl w:val="0"/>
              <w:rPr>
                <w:rFonts w:ascii="Calibri" w:hAnsi="Calibri" w:cs="Calibri"/>
                <w:sz w:val="22"/>
                <w:szCs w:val="22"/>
              </w:rPr>
            </w:pPr>
          </w:p>
          <w:p w:rsidR="00E52F9E" w:rsidRPr="00FC4B1D" w:rsidRDefault="00E52F9E" w:rsidP="009A2E78">
            <w:pPr>
              <w:outlineLvl w:val="0"/>
              <w:rPr>
                <w:rFonts w:ascii="Calibri" w:hAnsi="Calibri" w:cs="Calibri"/>
                <w:sz w:val="22"/>
                <w:szCs w:val="22"/>
              </w:rPr>
            </w:pPr>
          </w:p>
          <w:p w:rsidR="00E52F9E" w:rsidRPr="00FC4B1D" w:rsidRDefault="00E52F9E" w:rsidP="009A2E78">
            <w:pPr>
              <w:outlineLvl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52F9E" w:rsidRPr="009325D4" w:rsidTr="009A2E78">
        <w:trPr>
          <w:trHeight w:hRule="exact"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6" w:type="dxa"/>
            <w:shd w:val="clear" w:color="auto" w:fill="auto"/>
          </w:tcPr>
          <w:p w:rsidR="00E52F9E" w:rsidRPr="009325D4" w:rsidRDefault="00E52F9E" w:rsidP="009A2E78">
            <w:pPr>
              <w:outlineLvl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b w:val="0"/>
                <w:noProof/>
                <w:sz w:val="22"/>
              </w:rPr>
              <w:drawing>
                <wp:anchor distT="0" distB="0" distL="114300" distR="114300" simplePos="0" relativeHeight="251660288" behindDoc="1" locked="0" layoutInCell="0" allowOverlap="0" wp14:anchorId="182C3B9E" wp14:editId="73F7E095">
                  <wp:simplePos x="0" y="0"/>
                  <wp:positionH relativeFrom="column">
                    <wp:posOffset>-725805</wp:posOffset>
                  </wp:positionH>
                  <wp:positionV relativeFrom="page">
                    <wp:posOffset>3384550</wp:posOffset>
                  </wp:positionV>
                  <wp:extent cx="219600" cy="111600"/>
                  <wp:effectExtent l="0" t="0" r="0" b="3175"/>
                  <wp:wrapThrough wrapText="bothSides">
                    <wp:wrapPolygon edited="0">
                      <wp:start x="0" y="0"/>
                      <wp:lineTo x="0" y="18514"/>
                      <wp:lineTo x="18783" y="18514"/>
                      <wp:lineTo x="18783" y="0"/>
                      <wp:lineTo x="0" y="0"/>
                    </wp:wrapPolygon>
                  </wp:wrapThrough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gzeichen_start.eps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19600" cy="1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9325D4">
              <w:rPr>
                <w:rFonts w:ascii="Calibri" w:hAnsi="Calibri" w:cs="Calibri"/>
                <w:sz w:val="22"/>
                <w:szCs w:val="22"/>
                <w:lang w:val="en-US"/>
              </w:rPr>
              <w:t>Betreff</w:t>
            </w:r>
            <w:proofErr w:type="spellEnd"/>
          </w:p>
        </w:tc>
      </w:tr>
    </w:tbl>
    <w:p w:rsidR="00974BF1" w:rsidRPr="0022250B" w:rsidRDefault="009A2E78">
      <w:pPr>
        <w:outlineLvl w:val="0"/>
        <w:rPr>
          <w:rFonts w:ascii="Calibri" w:hAnsi="Calibri" w:cs="Calibri"/>
          <w:sz w:val="22"/>
          <w:szCs w:val="18"/>
          <w:lang w:val="en-US"/>
        </w:rPr>
      </w:pPr>
      <w:r>
        <w:rPr>
          <w:rFonts w:ascii="Calibri" w:hAnsi="Calibri" w:cs="Calibri"/>
          <w:b/>
          <w:noProof/>
          <w:sz w:val="22"/>
        </w:rPr>
        <w:drawing>
          <wp:anchor distT="0" distB="0" distL="114300" distR="114300" simplePos="0" relativeHeight="251662336" behindDoc="1" locked="0" layoutInCell="0" allowOverlap="0" wp14:anchorId="15437212" wp14:editId="577BEB10">
            <wp:simplePos x="0" y="0"/>
            <wp:positionH relativeFrom="column">
              <wp:posOffset>-752475</wp:posOffset>
            </wp:positionH>
            <wp:positionV relativeFrom="page">
              <wp:posOffset>3350895</wp:posOffset>
            </wp:positionV>
            <wp:extent cx="219600" cy="111600"/>
            <wp:effectExtent l="0" t="0" r="0" b="3175"/>
            <wp:wrapThrough wrapText="bothSides">
              <wp:wrapPolygon edited="0">
                <wp:start x="0" y="0"/>
                <wp:lineTo x="0" y="18514"/>
                <wp:lineTo x="18783" y="18514"/>
                <wp:lineTo x="18783" y="0"/>
                <wp:lineTo x="0" y="0"/>
              </wp:wrapPolygon>
            </wp:wrapThrough>
            <wp:docPr id="246" name="Grafik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gzeichen_start.ep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19600" cy="1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50B" w:rsidRPr="0022250B">
        <w:rPr>
          <w:rFonts w:ascii="Calibri" w:hAnsi="Calibri" w:cs="Calibri"/>
          <w:sz w:val="22"/>
          <w:szCs w:val="18"/>
          <w:lang w:val="en-US"/>
        </w:rPr>
        <w:t>Hallo</w:t>
      </w:r>
      <w:r w:rsidR="00974BF1" w:rsidRPr="0022250B">
        <w:rPr>
          <w:rFonts w:ascii="Calibri" w:hAnsi="Calibri" w:cs="Calibri"/>
          <w:sz w:val="22"/>
          <w:szCs w:val="18"/>
          <w:lang w:val="en-US"/>
        </w:rPr>
        <w:t>,</w:t>
      </w:r>
      <w:r w:rsidRPr="009A2E78">
        <w:rPr>
          <w:rFonts w:ascii="Calibri" w:hAnsi="Calibri" w:cs="Calibri"/>
          <w:b/>
          <w:noProof/>
          <w:sz w:val="22"/>
        </w:rPr>
        <w:t xml:space="preserve"> </w:t>
      </w:r>
    </w:p>
    <w:p w:rsidR="00974BF1" w:rsidRPr="0022250B" w:rsidRDefault="00974BF1" w:rsidP="005021C3">
      <w:pPr>
        <w:jc w:val="both"/>
        <w:outlineLvl w:val="0"/>
        <w:rPr>
          <w:rFonts w:ascii="Calibri" w:hAnsi="Calibri" w:cs="Calibri"/>
          <w:sz w:val="22"/>
          <w:szCs w:val="18"/>
          <w:lang w:val="en-US"/>
        </w:rPr>
      </w:pPr>
    </w:p>
    <w:p w:rsidR="0022250B" w:rsidRPr="00BA6590" w:rsidRDefault="0022250B" w:rsidP="0022250B">
      <w:pPr>
        <w:outlineLvl w:val="0"/>
        <w:rPr>
          <w:rFonts w:ascii="Calibri" w:hAnsi="Calibri" w:cs="Calibri"/>
          <w:sz w:val="22"/>
          <w:szCs w:val="18"/>
        </w:rPr>
      </w:pPr>
      <w:r w:rsidRPr="0022250B">
        <w:rPr>
          <w:rFonts w:ascii="Calibri" w:hAnsi="Calibri" w:cs="Calibri"/>
          <w:sz w:val="22"/>
          <w:szCs w:val="18"/>
          <w:lang w:val="en-US"/>
        </w:rPr>
        <w:t xml:space="preserve">Lorem ipsum dolor sit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amet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,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consectetuer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adipiscing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elit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.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Aenean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commodo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ligula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eget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dolor.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Aenean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proofErr w:type="gramStart"/>
      <w:r w:rsidRPr="0022250B">
        <w:rPr>
          <w:rFonts w:ascii="Calibri" w:hAnsi="Calibri" w:cs="Calibri"/>
          <w:sz w:val="22"/>
          <w:szCs w:val="18"/>
          <w:lang w:val="en-US"/>
        </w:rPr>
        <w:t>massa</w:t>
      </w:r>
      <w:proofErr w:type="spellEnd"/>
      <w:proofErr w:type="gramEnd"/>
      <w:r w:rsidRPr="0022250B">
        <w:rPr>
          <w:rFonts w:ascii="Calibri" w:hAnsi="Calibri" w:cs="Calibri"/>
          <w:sz w:val="22"/>
          <w:szCs w:val="18"/>
          <w:lang w:val="en-US"/>
        </w:rPr>
        <w:t xml:space="preserve">. Cum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sociis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natoque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penatibus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gramStart"/>
      <w:r w:rsidRPr="0022250B">
        <w:rPr>
          <w:rFonts w:ascii="Calibri" w:hAnsi="Calibri" w:cs="Calibri"/>
          <w:sz w:val="22"/>
          <w:szCs w:val="18"/>
          <w:lang w:val="en-US"/>
        </w:rPr>
        <w:t>et</w:t>
      </w:r>
      <w:proofErr w:type="gram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magnis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dis parturient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montes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,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nascetur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ridiculus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mus.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Donec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quam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felis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,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ultricies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nec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,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pellentesque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eu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,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pretium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quis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, sem.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Nulla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consequat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massa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quis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enim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.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Donec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pede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justo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,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fringilla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vel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,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aliquet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proofErr w:type="gramStart"/>
      <w:r w:rsidRPr="0022250B">
        <w:rPr>
          <w:rFonts w:ascii="Calibri" w:hAnsi="Calibri" w:cs="Calibri"/>
          <w:sz w:val="22"/>
          <w:szCs w:val="18"/>
          <w:lang w:val="en-US"/>
        </w:rPr>
        <w:t>nec</w:t>
      </w:r>
      <w:proofErr w:type="spellEnd"/>
      <w:proofErr w:type="gramEnd"/>
      <w:r w:rsidRPr="0022250B">
        <w:rPr>
          <w:rFonts w:ascii="Calibri" w:hAnsi="Calibri" w:cs="Calibri"/>
          <w:sz w:val="22"/>
          <w:szCs w:val="18"/>
          <w:lang w:val="en-US"/>
        </w:rPr>
        <w:t xml:space="preserve">,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vulputate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eget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,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arcu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. In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enim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justo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,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rhoncus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ut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,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imperdiet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a,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venenatis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vitae,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justo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. </w:t>
      </w:r>
      <w:r w:rsidRPr="00BA6590">
        <w:rPr>
          <w:rFonts w:ascii="Calibri" w:hAnsi="Calibri" w:cs="Calibri"/>
          <w:sz w:val="22"/>
          <w:szCs w:val="18"/>
        </w:rPr>
        <w:t xml:space="preserve">Nullam dictum felis eu pede mollis pretium. Integer tincidunt. </w:t>
      </w:r>
    </w:p>
    <w:p w:rsidR="0022250B" w:rsidRPr="00BA6590" w:rsidRDefault="0022250B" w:rsidP="0022250B">
      <w:pPr>
        <w:outlineLvl w:val="0"/>
        <w:rPr>
          <w:rFonts w:ascii="Calibri" w:hAnsi="Calibri" w:cs="Calibri"/>
          <w:sz w:val="22"/>
          <w:szCs w:val="18"/>
        </w:rPr>
      </w:pPr>
    </w:p>
    <w:p w:rsidR="0022250B" w:rsidRPr="0022250B" w:rsidRDefault="0022250B" w:rsidP="0022250B">
      <w:pPr>
        <w:outlineLvl w:val="0"/>
        <w:rPr>
          <w:rFonts w:ascii="Calibri" w:hAnsi="Calibri" w:cs="Calibri"/>
          <w:sz w:val="22"/>
          <w:szCs w:val="18"/>
          <w:lang w:val="en-US"/>
        </w:rPr>
      </w:pPr>
      <w:r w:rsidRPr="00BA6590">
        <w:rPr>
          <w:rFonts w:ascii="Calibri" w:hAnsi="Calibri" w:cs="Calibri"/>
          <w:sz w:val="22"/>
          <w:szCs w:val="18"/>
        </w:rPr>
        <w:t xml:space="preserve">Cras dapibus.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Vivamus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elementum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 semper nisi.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Aenean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vulputate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eleifend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tellus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.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Aenean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proofErr w:type="gramStart"/>
      <w:r w:rsidRPr="00FC4B1D">
        <w:rPr>
          <w:rFonts w:ascii="Calibri" w:hAnsi="Calibri" w:cs="Calibri"/>
          <w:sz w:val="22"/>
          <w:szCs w:val="18"/>
          <w:lang w:val="en-US"/>
        </w:rPr>
        <w:t>leo</w:t>
      </w:r>
      <w:proofErr w:type="spellEnd"/>
      <w:proofErr w:type="gramEnd"/>
      <w:r w:rsidRPr="00FC4B1D">
        <w:rPr>
          <w:rFonts w:ascii="Calibri" w:hAnsi="Calibri" w:cs="Calibri"/>
          <w:sz w:val="22"/>
          <w:szCs w:val="18"/>
          <w:lang w:val="en-US"/>
        </w:rPr>
        <w:t xml:space="preserve"> ligula,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porttitor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eu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,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consequat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 vitae,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eleifend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 ac,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enim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.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Aliquam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 lorem ante,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dapibus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 in,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viverra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quis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,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feugiat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 a,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tellus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.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Phasellus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viverra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nulla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ut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metus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varius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laoreet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.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Quisque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rutrum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.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Aenean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FC4B1D">
        <w:rPr>
          <w:rFonts w:ascii="Calibri" w:hAnsi="Calibri" w:cs="Calibri"/>
          <w:sz w:val="22"/>
          <w:szCs w:val="18"/>
          <w:lang w:val="en-US"/>
        </w:rPr>
        <w:t>imperdiet</w:t>
      </w:r>
      <w:proofErr w:type="spellEnd"/>
      <w:r w:rsidRPr="00FC4B1D">
        <w:rPr>
          <w:rFonts w:ascii="Calibri" w:hAnsi="Calibri" w:cs="Calibri"/>
          <w:sz w:val="22"/>
          <w:szCs w:val="18"/>
          <w:lang w:val="en-US"/>
        </w:rPr>
        <w:t xml:space="preserve">.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Etiam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ultricies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nisi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vel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augue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.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Curabitur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ullamcorper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ultricies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nisi. Nam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eget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dui.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Etiam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rhoncus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. Maecenas tempus,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tellus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eget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condimentum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rhoncus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, </w:t>
      </w:r>
      <w:proofErr w:type="spellStart"/>
      <w:proofErr w:type="gramStart"/>
      <w:r w:rsidRPr="0022250B">
        <w:rPr>
          <w:rFonts w:ascii="Calibri" w:hAnsi="Calibri" w:cs="Calibri"/>
          <w:sz w:val="22"/>
          <w:szCs w:val="18"/>
          <w:lang w:val="en-US"/>
        </w:rPr>
        <w:t>sem</w:t>
      </w:r>
      <w:proofErr w:type="spellEnd"/>
      <w:proofErr w:type="gramEnd"/>
      <w:r w:rsidRPr="0022250B">
        <w:rPr>
          <w:rFonts w:ascii="Calibri" w:hAnsi="Calibri" w:cs="Calibri"/>
          <w:sz w:val="22"/>
          <w:szCs w:val="18"/>
          <w:lang w:val="en-US"/>
        </w:rPr>
        <w:t xml:space="preserve"> quam semper libero, sit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amet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adipiscing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sem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neque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sed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ipsum. </w:t>
      </w:r>
    </w:p>
    <w:p w:rsidR="0022250B" w:rsidRPr="0022250B" w:rsidRDefault="0022250B" w:rsidP="0022250B">
      <w:pPr>
        <w:outlineLvl w:val="0"/>
        <w:rPr>
          <w:rFonts w:ascii="Calibri" w:hAnsi="Calibri" w:cs="Calibri"/>
          <w:sz w:val="22"/>
          <w:szCs w:val="18"/>
          <w:lang w:val="en-US"/>
        </w:rPr>
      </w:pPr>
    </w:p>
    <w:p w:rsidR="0022250B" w:rsidRPr="0022250B" w:rsidRDefault="0022250B" w:rsidP="0022250B">
      <w:pPr>
        <w:outlineLvl w:val="0"/>
        <w:rPr>
          <w:rFonts w:ascii="Calibri" w:hAnsi="Calibri" w:cs="Calibri"/>
          <w:sz w:val="22"/>
          <w:szCs w:val="18"/>
          <w:lang w:val="en-US"/>
        </w:rPr>
      </w:pPr>
      <w:r w:rsidRPr="0022250B">
        <w:rPr>
          <w:rFonts w:ascii="Calibri" w:hAnsi="Calibri" w:cs="Calibri"/>
          <w:sz w:val="22"/>
          <w:szCs w:val="18"/>
          <w:lang w:val="en-US"/>
        </w:rPr>
        <w:t xml:space="preserve">Nam quam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nunc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,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blandit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vel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,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luctus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pulvinar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,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hendrerit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id, lorem. Maecenas </w:t>
      </w:r>
      <w:proofErr w:type="spellStart"/>
      <w:proofErr w:type="gramStart"/>
      <w:r w:rsidRPr="0022250B">
        <w:rPr>
          <w:rFonts w:ascii="Calibri" w:hAnsi="Calibri" w:cs="Calibri"/>
          <w:sz w:val="22"/>
          <w:szCs w:val="18"/>
          <w:lang w:val="en-US"/>
        </w:rPr>
        <w:t>nec</w:t>
      </w:r>
      <w:proofErr w:type="spellEnd"/>
      <w:proofErr w:type="gram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odio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et ante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tincidunt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tempus.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Donec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vitae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sapien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ut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libero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venenatis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faucibus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.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Nullam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quis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ante.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Etiam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sit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amet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orci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eget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eros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faucibus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tincidunt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.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Duis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proofErr w:type="gramStart"/>
      <w:r w:rsidRPr="0022250B">
        <w:rPr>
          <w:rFonts w:ascii="Calibri" w:hAnsi="Calibri" w:cs="Calibri"/>
          <w:sz w:val="22"/>
          <w:szCs w:val="18"/>
          <w:lang w:val="en-US"/>
        </w:rPr>
        <w:t>leo</w:t>
      </w:r>
      <w:proofErr w:type="spellEnd"/>
      <w:proofErr w:type="gramEnd"/>
      <w:r w:rsidRPr="0022250B">
        <w:rPr>
          <w:rFonts w:ascii="Calibri" w:hAnsi="Calibri" w:cs="Calibri"/>
          <w:sz w:val="22"/>
          <w:szCs w:val="18"/>
          <w:lang w:val="en-US"/>
        </w:rPr>
        <w:t xml:space="preserve">.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Sed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fringilla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mauris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sit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amet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nibh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.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Donec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sodales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sagittis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magna.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Sed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consequat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, </w:t>
      </w:r>
      <w:proofErr w:type="spellStart"/>
      <w:proofErr w:type="gramStart"/>
      <w:r w:rsidRPr="0022250B">
        <w:rPr>
          <w:rFonts w:ascii="Calibri" w:hAnsi="Calibri" w:cs="Calibri"/>
          <w:sz w:val="22"/>
          <w:szCs w:val="18"/>
          <w:lang w:val="en-US"/>
        </w:rPr>
        <w:t>leo</w:t>
      </w:r>
      <w:proofErr w:type="spellEnd"/>
      <w:proofErr w:type="gram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eget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bibendum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sodales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,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augue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velit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 xml:space="preserve"> cursus </w:t>
      </w:r>
      <w:proofErr w:type="spellStart"/>
      <w:r w:rsidRPr="0022250B">
        <w:rPr>
          <w:rFonts w:ascii="Calibri" w:hAnsi="Calibri" w:cs="Calibri"/>
          <w:sz w:val="22"/>
          <w:szCs w:val="18"/>
          <w:lang w:val="en-US"/>
        </w:rPr>
        <w:t>nunc</w:t>
      </w:r>
      <w:proofErr w:type="spellEnd"/>
      <w:r w:rsidRPr="0022250B">
        <w:rPr>
          <w:rFonts w:ascii="Calibri" w:hAnsi="Calibri" w:cs="Calibri"/>
          <w:sz w:val="22"/>
          <w:szCs w:val="18"/>
          <w:lang w:val="en-US"/>
        </w:rPr>
        <w:t>,</w:t>
      </w:r>
    </w:p>
    <w:p w:rsidR="009D6533" w:rsidRPr="00BA6590" w:rsidRDefault="009D6533" w:rsidP="00974BF1">
      <w:pPr>
        <w:jc w:val="both"/>
        <w:outlineLvl w:val="0"/>
        <w:rPr>
          <w:rFonts w:ascii="Calibri" w:hAnsi="Calibri" w:cs="Calibri"/>
          <w:sz w:val="22"/>
          <w:szCs w:val="18"/>
          <w:lang w:val="en-US"/>
        </w:rPr>
      </w:pPr>
    </w:p>
    <w:p w:rsidR="005D3102" w:rsidRDefault="00155F1C" w:rsidP="005D3102">
      <w:pPr>
        <w:outlineLvl w:val="0"/>
        <w:rPr>
          <w:rFonts w:ascii="Calibri" w:hAnsi="Calibri" w:cs="Calibri"/>
          <w:sz w:val="22"/>
          <w:szCs w:val="18"/>
          <w:lang w:val="en-US"/>
        </w:rPr>
      </w:pP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Sdfsdf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sdf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sdafsdfösjkd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fjköjäkdslfsd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fädklö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sdfköl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sdklsdöf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sdklf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sdjk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sdlfjk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sdfklös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jasdklöfj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aölskdf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sdklöafj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asdklf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sdklfjs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ksldfj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slkdfj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sdklfj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sdklf</w:t>
      </w:r>
      <w:proofErr w:type="spellEnd"/>
      <w:r w:rsidR="00935E6C"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</w:p>
    <w:p w:rsidR="005D3102" w:rsidRDefault="00935E6C" w:rsidP="00974BF1">
      <w:pPr>
        <w:jc w:val="both"/>
        <w:outlineLvl w:val="0"/>
        <w:rPr>
          <w:rFonts w:ascii="Calibri" w:hAnsi="Calibri" w:cs="Calibri"/>
          <w:sz w:val="22"/>
          <w:szCs w:val="18"/>
          <w:lang w:val="en-US"/>
        </w:rPr>
      </w:pP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Aenean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proofErr w:type="gramStart"/>
      <w:r w:rsidRPr="00935E6C">
        <w:rPr>
          <w:rFonts w:ascii="Calibri" w:hAnsi="Calibri" w:cs="Calibri"/>
          <w:sz w:val="22"/>
          <w:szCs w:val="18"/>
          <w:lang w:val="en-US"/>
        </w:rPr>
        <w:t>leo</w:t>
      </w:r>
      <w:proofErr w:type="spellEnd"/>
      <w:proofErr w:type="gramEnd"/>
      <w:r w:rsidRPr="00935E6C">
        <w:rPr>
          <w:rFonts w:ascii="Calibri" w:hAnsi="Calibri" w:cs="Calibri"/>
          <w:sz w:val="22"/>
          <w:szCs w:val="18"/>
          <w:lang w:val="en-US"/>
        </w:rPr>
        <w:t xml:space="preserve"> lig</w:t>
      </w:r>
      <w:bookmarkStart w:id="0" w:name="_GoBack"/>
      <w:bookmarkEnd w:id="0"/>
      <w:r w:rsidRPr="00935E6C">
        <w:rPr>
          <w:rFonts w:ascii="Calibri" w:hAnsi="Calibri" w:cs="Calibri"/>
          <w:sz w:val="22"/>
          <w:szCs w:val="18"/>
          <w:lang w:val="en-US"/>
        </w:rPr>
        <w:t xml:space="preserve">ula,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porttitor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eu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,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consequat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vitae,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eleifend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ac,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enim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.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Aliquam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lorem ante,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dapibus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in,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viverra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quis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,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feugiat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a,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tellus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.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Phasellus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  <w:proofErr w:type="spellStart"/>
      <w:r w:rsidRPr="00935E6C">
        <w:rPr>
          <w:rFonts w:ascii="Calibri" w:hAnsi="Calibri" w:cs="Calibri"/>
          <w:sz w:val="22"/>
          <w:szCs w:val="18"/>
          <w:lang w:val="en-US"/>
        </w:rPr>
        <w:t>viverra</w:t>
      </w:r>
      <w:proofErr w:type="spell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</w:p>
    <w:p w:rsidR="00685B30" w:rsidRDefault="00935E6C" w:rsidP="00336AA7">
      <w:pPr>
        <w:outlineLvl w:val="0"/>
        <w:rPr>
          <w:rFonts w:ascii="Calibri" w:hAnsi="Calibri" w:cs="Calibri"/>
          <w:sz w:val="22"/>
          <w:szCs w:val="18"/>
          <w:lang w:val="en-US"/>
        </w:rPr>
      </w:pPr>
      <w:proofErr w:type="spellStart"/>
      <w:proofErr w:type="gramStart"/>
      <w:r w:rsidRPr="00935E6C">
        <w:rPr>
          <w:rFonts w:ascii="Calibri" w:hAnsi="Calibri" w:cs="Calibri"/>
          <w:sz w:val="22"/>
          <w:szCs w:val="18"/>
          <w:lang w:val="en-US"/>
        </w:rPr>
        <w:t>nulla</w:t>
      </w:r>
      <w:proofErr w:type="spellEnd"/>
      <w:proofErr w:type="gramEnd"/>
      <w:r w:rsidRPr="00935E6C">
        <w:rPr>
          <w:rFonts w:ascii="Calibri" w:hAnsi="Calibri" w:cs="Calibri"/>
          <w:sz w:val="22"/>
          <w:szCs w:val="18"/>
          <w:lang w:val="en-US"/>
        </w:rPr>
        <w:t xml:space="preserve"> </w:t>
      </w:r>
    </w:p>
    <w:p w:rsidR="00336AA7" w:rsidRDefault="00336AA7" w:rsidP="00336AA7">
      <w:pPr>
        <w:outlineLvl w:val="0"/>
        <w:rPr>
          <w:rFonts w:ascii="Calibri" w:hAnsi="Calibri" w:cs="Calibri"/>
          <w:sz w:val="22"/>
          <w:szCs w:val="18"/>
          <w:lang w:val="en-US"/>
        </w:rPr>
      </w:pPr>
    </w:p>
    <w:p w:rsidR="00336AA7" w:rsidRPr="00336AA7" w:rsidRDefault="00336AA7" w:rsidP="00336AA7">
      <w:pPr>
        <w:outlineLvl w:val="0"/>
        <w:rPr>
          <w:rFonts w:ascii="Calibri" w:hAnsi="Calibri" w:cs="Calibri"/>
          <w:sz w:val="22"/>
          <w:szCs w:val="18"/>
          <w:lang w:val="en-US"/>
        </w:rPr>
      </w:pPr>
    </w:p>
    <w:p w:rsidR="00155F1C" w:rsidRDefault="00FC4B1D" w:rsidP="00685B30">
      <w:pPr>
        <w:jc w:val="both"/>
        <w:outlineLvl w:val="0"/>
        <w:rPr>
          <w:rFonts w:ascii="Calibri" w:hAnsi="Calibri" w:cs="Calibri"/>
          <w:sz w:val="22"/>
          <w:szCs w:val="18"/>
        </w:rPr>
      </w:pPr>
      <w:r>
        <w:rPr>
          <w:rFonts w:ascii="Calibri" w:hAnsi="Calibri" w:cs="Calibri"/>
          <w:sz w:val="22"/>
          <w:szCs w:val="18"/>
          <w:lang w:val="en-US"/>
        </w:rPr>
        <w:t xml:space="preserve">Name des </w:t>
      </w:r>
      <w:proofErr w:type="spellStart"/>
      <w:r>
        <w:rPr>
          <w:rFonts w:ascii="Calibri" w:hAnsi="Calibri" w:cs="Calibri"/>
          <w:sz w:val="22"/>
          <w:szCs w:val="18"/>
          <w:lang w:val="en-US"/>
        </w:rPr>
        <w:t>Absenders</w:t>
      </w:r>
      <w:proofErr w:type="spellEnd"/>
    </w:p>
    <w:sectPr w:rsidR="00155F1C" w:rsidSect="00336AA7">
      <w:headerReference w:type="first" r:id="rId9"/>
      <w:footerReference w:type="first" r:id="rId10"/>
      <w:type w:val="continuous"/>
      <w:pgSz w:w="11906" w:h="16838" w:code="9"/>
      <w:pgMar w:top="6237" w:right="1418" w:bottom="1134" w:left="1418" w:header="709" w:footer="709" w:gutter="0"/>
      <w:cols w:space="708"/>
      <w:formProt w:val="0"/>
      <w:titlePg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5F5F" w:rsidRDefault="00CF5F5F" w:rsidP="00177734">
      <w:r>
        <w:separator/>
      </w:r>
    </w:p>
  </w:endnote>
  <w:endnote w:type="continuationSeparator" w:id="0">
    <w:p w:rsidR="00CF5F5F" w:rsidRDefault="00CF5F5F" w:rsidP="00177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3A64" w:rsidRPr="00633A64" w:rsidRDefault="00D83E0E" w:rsidP="00633A64">
    <w:r>
      <w:rPr>
        <w:noProof/>
      </w:rPr>
      <mc:AlternateContent>
        <mc:Choice Requires="wps">
          <w:drawing>
            <wp:anchor distT="0" distB="0" distL="180340" distR="107950" simplePos="0" relativeHeight="251659264" behindDoc="0" locked="1" layoutInCell="1" allowOverlap="1" wp14:anchorId="3DDF6FBD" wp14:editId="3FCE722A">
              <wp:simplePos x="0" y="0"/>
              <wp:positionH relativeFrom="page">
                <wp:posOffset>5501640</wp:posOffset>
              </wp:positionH>
              <wp:positionV relativeFrom="page">
                <wp:posOffset>3600450</wp:posOffset>
              </wp:positionV>
              <wp:extent cx="36000" cy="6480000"/>
              <wp:effectExtent l="76200" t="0" r="78740" b="0"/>
              <wp:wrapSquare wrapText="left"/>
              <wp:docPr id="2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00" cy="648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52E1CA" id="Rechteck 2" o:spid="_x0000_s1026" style="position:absolute;margin-left:433.2pt;margin-top:283.5pt;width:2.85pt;height:510.25pt;z-index:251659264;visibility:visible;mso-wrap-style:square;mso-width-percent:0;mso-height-percent:0;mso-wrap-distance-left:14.2pt;mso-wrap-distance-top:0;mso-wrap-distance-right:8.5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" filled="f" stroked="f" strokeweight="2pt">
              <w10:wrap type="square" side="left" anchorx="page" anchory="page"/>
              <w10:anchorlock/>
            </v:rect>
          </w:pict>
        </mc:Fallback>
      </mc:AlternateContent>
    </w:r>
  </w:p>
  <w:p w:rsidR="00633A64" w:rsidRPr="00633A64" w:rsidRDefault="00633A64" w:rsidP="00633A64"/>
  <w:p w:rsidR="00633A64" w:rsidRDefault="00FC4B1D" w:rsidP="004C72D0">
    <w:pPr>
      <w:pStyle w:val="Beschriftung"/>
      <w:framePr w:w="2875" w:h="10773" w:hSpace="0" w:wrap="around" w:vAnchor="page" w:x="8619" w:y="5274"/>
      <w:rPr>
        <w:rFonts w:ascii="Calibri" w:hAnsi="Calibri" w:cs="Calibri"/>
        <w:sz w:val="16"/>
      </w:rPr>
    </w:pPr>
    <w:r>
      <w:rPr>
        <w:rFonts w:ascii="Calibri" w:hAnsi="Calibri" w:cs="Calibri"/>
        <w:b w:val="0"/>
        <w:sz w:val="22"/>
        <w:szCs w:val="22"/>
      </w:rPr>
      <w:t>Ort</w:t>
    </w:r>
    <w:r w:rsidR="00633A64" w:rsidRPr="005E3535">
      <w:rPr>
        <w:rFonts w:ascii="Calibri" w:hAnsi="Calibri" w:cs="Calibri"/>
        <w:b w:val="0"/>
        <w:sz w:val="22"/>
        <w:szCs w:val="22"/>
      </w:rPr>
      <w:t xml:space="preserve">, </w:t>
    </w:r>
    <w:r w:rsidR="00EC1F96">
      <w:rPr>
        <w:rFonts w:ascii="Calibri" w:hAnsi="Calibri" w:cs="Calibri"/>
        <w:b w:val="0"/>
        <w:sz w:val="22"/>
        <w:szCs w:val="22"/>
      </w:rPr>
      <w:t>24. April 2014</w:t>
    </w:r>
  </w:p>
  <w:p w:rsidR="00633A64" w:rsidRDefault="00633A64" w:rsidP="004C72D0">
    <w:pPr>
      <w:pStyle w:val="Beschriftung"/>
      <w:framePr w:w="2875" w:h="10773" w:hSpace="0" w:wrap="around" w:vAnchor="page" w:x="8619" w:y="5274"/>
      <w:rPr>
        <w:rFonts w:ascii="Calibri" w:hAnsi="Calibri" w:cs="Calibri"/>
        <w:sz w:val="16"/>
      </w:rPr>
    </w:pPr>
  </w:p>
  <w:p w:rsidR="00EC1F96" w:rsidRDefault="00EC1F96" w:rsidP="004C72D0">
    <w:pPr>
      <w:pStyle w:val="Beschriftung"/>
      <w:framePr w:w="2875" w:h="10773" w:hSpace="0" w:wrap="around" w:vAnchor="page" w:x="8619" w:y="5274"/>
      <w:rPr>
        <w:rFonts w:ascii="Calibri" w:hAnsi="Calibri" w:cs="Calibri"/>
        <w:sz w:val="16"/>
      </w:rPr>
    </w:pPr>
  </w:p>
  <w:p w:rsidR="001829DE" w:rsidRDefault="001829DE" w:rsidP="004C72D0">
    <w:pPr>
      <w:pStyle w:val="Beschriftung"/>
      <w:framePr w:w="2875" w:h="10773" w:hSpace="0" w:wrap="around" w:vAnchor="page" w:x="8619" w:y="5274"/>
      <w:rPr>
        <w:rFonts w:ascii="Calibri" w:hAnsi="Calibri" w:cs="Calibri"/>
        <w:sz w:val="16"/>
      </w:rPr>
    </w:pPr>
  </w:p>
  <w:p w:rsidR="001829DE" w:rsidRDefault="001829DE" w:rsidP="004C72D0">
    <w:pPr>
      <w:pStyle w:val="Beschriftung"/>
      <w:framePr w:w="2875" w:h="10773" w:hSpace="0" w:wrap="around" w:vAnchor="page" w:x="8619" w:y="5274"/>
      <w:rPr>
        <w:rFonts w:ascii="Calibri" w:hAnsi="Calibri" w:cs="Calibri"/>
        <w:sz w:val="16"/>
      </w:rPr>
    </w:pPr>
  </w:p>
  <w:p w:rsidR="001829DE" w:rsidRPr="001568B1" w:rsidRDefault="001829DE" w:rsidP="004C72D0">
    <w:pPr>
      <w:pStyle w:val="Beschriftung"/>
      <w:framePr w:w="2875" w:h="10773" w:hSpace="0" w:wrap="around" w:vAnchor="page" w:x="8619" w:y="5274"/>
      <w:rPr>
        <w:rFonts w:ascii="Calibri" w:hAnsi="Calibri" w:cs="Calibri"/>
        <w:sz w:val="22"/>
        <w:szCs w:val="22"/>
      </w:rPr>
    </w:pPr>
  </w:p>
  <w:p w:rsidR="00BD51CF" w:rsidRPr="0022250B" w:rsidRDefault="00FC4B1D" w:rsidP="004C72D0">
    <w:pPr>
      <w:pStyle w:val="Beschriftung"/>
      <w:framePr w:w="2875" w:h="10773" w:hSpace="0" w:wrap="around" w:vAnchor="page" w:x="8619" w:y="5274"/>
      <w:rPr>
        <w:rFonts w:ascii="Calibri" w:hAnsi="Calibri" w:cs="Calibri"/>
        <w:sz w:val="16"/>
      </w:rPr>
    </w:pPr>
    <w:r>
      <w:rPr>
        <w:rFonts w:ascii="Calibri" w:hAnsi="Calibri" w:cs="Calibri"/>
        <w:sz w:val="16"/>
      </w:rPr>
      <w:t>Stamm</w:t>
    </w:r>
  </w:p>
  <w:p w:rsidR="00BD51CF" w:rsidRPr="0022250B" w:rsidRDefault="00BD51CF" w:rsidP="004C72D0">
    <w:pPr>
      <w:pStyle w:val="Beschriftung"/>
      <w:framePr w:w="2875" w:h="10773" w:hSpace="0" w:wrap="around" w:vAnchor="page" w:x="8619" w:y="5274"/>
      <w:rPr>
        <w:rFonts w:ascii="Calibri" w:hAnsi="Calibri" w:cs="Calibri"/>
        <w:sz w:val="16"/>
      </w:rPr>
    </w:pPr>
  </w:p>
  <w:p w:rsidR="00BD51CF" w:rsidRPr="0022250B" w:rsidRDefault="007832A2" w:rsidP="004C72D0">
    <w:pPr>
      <w:pStyle w:val="Beschriftung"/>
      <w:framePr w:w="2875" w:h="10773" w:hSpace="0" w:wrap="around" w:vAnchor="page" w:x="8619" w:y="5274"/>
      <w:rPr>
        <w:rFonts w:ascii="Calibri" w:hAnsi="Calibri" w:cs="Calibri"/>
        <w:b w:val="0"/>
        <w:sz w:val="16"/>
      </w:rPr>
    </w:pPr>
    <w:r>
      <w:rPr>
        <w:rFonts w:ascii="Calibri" w:hAnsi="Calibri" w:cs="Calibri"/>
        <w:b w:val="0"/>
        <w:sz w:val="16"/>
      </w:rPr>
      <w:t>Name</w:t>
    </w:r>
    <w:r>
      <w:rPr>
        <w:rFonts w:ascii="Calibri" w:hAnsi="Calibri" w:cs="Calibri"/>
        <w:b w:val="0"/>
        <w:sz w:val="16"/>
      </w:rPr>
      <w:br/>
      <w:t>Funktion</w:t>
    </w:r>
  </w:p>
  <w:p w:rsidR="00BD51CF" w:rsidRPr="0022250B" w:rsidRDefault="00BD51CF" w:rsidP="004C72D0">
    <w:pPr>
      <w:pStyle w:val="Beschriftung"/>
      <w:framePr w:w="2875" w:h="10773" w:hSpace="0" w:wrap="around" w:vAnchor="page" w:x="8619" w:y="5274"/>
      <w:rPr>
        <w:rFonts w:ascii="Calibri" w:hAnsi="Calibri" w:cs="Calibri"/>
        <w:b w:val="0"/>
        <w:sz w:val="16"/>
      </w:rPr>
    </w:pPr>
  </w:p>
  <w:p w:rsidR="00BD51CF" w:rsidRPr="0022250B" w:rsidRDefault="00FC4B1D" w:rsidP="004C72D0">
    <w:pPr>
      <w:framePr w:w="2875" w:h="10773" w:wrap="around" w:vAnchor="page" w:hAnchor="page" w:x="8619" w:y="5274" w:anchorLock="1"/>
      <w:rPr>
        <w:rFonts w:ascii="Calibri" w:hAnsi="Calibri" w:cs="Calibri"/>
        <w:sz w:val="16"/>
      </w:rPr>
    </w:pPr>
    <w:r>
      <w:rPr>
        <w:rFonts w:ascii="Calibri" w:hAnsi="Calibri" w:cs="Calibri"/>
        <w:sz w:val="16"/>
      </w:rPr>
      <w:t>Telefon</w:t>
    </w:r>
  </w:p>
  <w:p w:rsidR="00FC4B1D" w:rsidRDefault="00A60AEE" w:rsidP="004C72D0">
    <w:pPr>
      <w:framePr w:w="2875" w:h="10773" w:wrap="around" w:vAnchor="page" w:hAnchor="page" w:x="8619" w:y="5274" w:anchorLock="1"/>
      <w:rPr>
        <w:rFonts w:ascii="Calibri" w:hAnsi="Calibri" w:cs="Calibri"/>
        <w:sz w:val="16"/>
      </w:rPr>
    </w:pPr>
    <w:r>
      <w:rPr>
        <w:rFonts w:ascii="Calibri" w:hAnsi="Calibri" w:cs="Calibri"/>
        <w:sz w:val="16"/>
      </w:rPr>
      <w:t>Fax</w:t>
    </w:r>
  </w:p>
  <w:p w:rsidR="00BD51CF" w:rsidRPr="0022250B" w:rsidRDefault="00BD51CF" w:rsidP="004C72D0">
    <w:pPr>
      <w:framePr w:w="2875" w:h="10773" w:wrap="around" w:vAnchor="page" w:hAnchor="page" w:x="8619" w:y="5274" w:anchorLock="1"/>
      <w:rPr>
        <w:rFonts w:ascii="Calibri" w:hAnsi="Calibri" w:cs="Calibri"/>
        <w:sz w:val="16"/>
      </w:rPr>
    </w:pPr>
    <w:r w:rsidRPr="0022250B">
      <w:rPr>
        <w:rFonts w:ascii="Calibri" w:hAnsi="Calibri" w:cs="Calibri"/>
        <w:sz w:val="16"/>
      </w:rPr>
      <w:t>E-Mail</w:t>
    </w:r>
  </w:p>
  <w:p w:rsidR="00BD51CF" w:rsidRPr="0022250B" w:rsidRDefault="00FC4B1D" w:rsidP="004C72D0">
    <w:pPr>
      <w:framePr w:w="2875" w:h="10773" w:wrap="around" w:vAnchor="page" w:hAnchor="page" w:x="8619" w:y="5274" w:anchorLock="1"/>
      <w:rPr>
        <w:rFonts w:ascii="Calibri" w:hAnsi="Calibri" w:cs="Calibri"/>
        <w:sz w:val="16"/>
      </w:rPr>
    </w:pPr>
    <w:proofErr w:type="spellStart"/>
    <w:r>
      <w:rPr>
        <w:rFonts w:ascii="Calibri" w:hAnsi="Calibri" w:cs="Calibri"/>
        <w:sz w:val="16"/>
      </w:rPr>
      <w:t>www</w:t>
    </w:r>
    <w:proofErr w:type="spellEnd"/>
  </w:p>
  <w:p w:rsidR="00BD51CF" w:rsidRDefault="00BD51CF" w:rsidP="004C72D0">
    <w:pPr>
      <w:framePr w:w="2875" w:h="10773" w:wrap="around" w:vAnchor="page" w:hAnchor="page" w:x="8619" w:y="5274" w:anchorLock="1"/>
      <w:rPr>
        <w:rFonts w:ascii="Calibri" w:hAnsi="Calibri" w:cs="Calibri"/>
        <w:sz w:val="16"/>
      </w:rPr>
    </w:pPr>
  </w:p>
  <w:p w:rsidR="00186724" w:rsidRDefault="00186724" w:rsidP="004C72D0">
    <w:pPr>
      <w:framePr w:w="2875" w:h="10773" w:wrap="around" w:vAnchor="page" w:hAnchor="page" w:x="8619" w:y="5274" w:anchorLock="1"/>
      <w:rPr>
        <w:rFonts w:ascii="Calibri" w:hAnsi="Calibri" w:cs="Calibri"/>
        <w:sz w:val="16"/>
      </w:rPr>
    </w:pPr>
  </w:p>
  <w:p w:rsidR="00685B30" w:rsidRDefault="00685B30" w:rsidP="004C72D0">
    <w:pPr>
      <w:framePr w:w="2875" w:h="10773" w:wrap="around" w:vAnchor="page" w:hAnchor="page" w:x="8619" w:y="5274" w:anchorLock="1"/>
      <w:rPr>
        <w:rFonts w:ascii="Calibri" w:hAnsi="Calibri" w:cs="Calibri"/>
        <w:sz w:val="16"/>
      </w:rPr>
    </w:pPr>
  </w:p>
  <w:p w:rsidR="00BD51CF" w:rsidRPr="00485D35" w:rsidRDefault="00FC4B1D" w:rsidP="004C72D0">
    <w:pPr>
      <w:framePr w:w="2875" w:h="10773" w:wrap="around" w:vAnchor="page" w:hAnchor="page" w:x="8619" w:y="5274" w:anchorLock="1"/>
      <w:rPr>
        <w:rFonts w:ascii="Calibri" w:hAnsi="Calibri" w:cs="Calibri"/>
        <w:b/>
        <w:sz w:val="16"/>
      </w:rPr>
    </w:pPr>
    <w:r>
      <w:rPr>
        <w:rFonts w:ascii="Calibri" w:hAnsi="Calibri" w:cs="Calibri"/>
        <w:b/>
        <w:sz w:val="16"/>
      </w:rPr>
      <w:t>Informationen zum Rechtsträger</w:t>
    </w:r>
  </w:p>
  <w:p w:rsidR="00485D35" w:rsidRDefault="00485D35" w:rsidP="004C72D0">
    <w:pPr>
      <w:framePr w:w="2875" w:h="10773" w:wrap="around" w:vAnchor="page" w:hAnchor="page" w:x="8619" w:y="5274" w:anchorLock="1"/>
      <w:rPr>
        <w:rFonts w:ascii="Calibri" w:hAnsi="Calibri" w:cs="Calibri"/>
        <w:sz w:val="16"/>
      </w:rPr>
    </w:pPr>
    <w:r>
      <w:rPr>
        <w:rFonts w:ascii="Calibri" w:hAnsi="Calibri" w:cs="Calibri"/>
        <w:sz w:val="16"/>
      </w:rPr>
      <w:t xml:space="preserve">Rechtsträger </w:t>
    </w:r>
    <w:r w:rsidR="00FC4B1D">
      <w:rPr>
        <w:rFonts w:ascii="Calibri" w:hAnsi="Calibri" w:cs="Calibri"/>
        <w:sz w:val="16"/>
      </w:rPr>
      <w:t>des Stammes</w:t>
    </w:r>
  </w:p>
  <w:p w:rsidR="001F4BF0" w:rsidRDefault="00FC4B1D" w:rsidP="00FC4B1D">
    <w:pPr>
      <w:framePr w:w="2875" w:h="10773" w:wrap="around" w:vAnchor="page" w:hAnchor="page" w:x="8619" w:y="5274" w:anchorLock="1"/>
      <w:rPr>
        <w:rFonts w:ascii="Calibri" w:hAnsi="Calibri" w:cs="Calibri"/>
        <w:sz w:val="16"/>
      </w:rPr>
    </w:pPr>
    <w:r>
      <w:rPr>
        <w:rFonts w:ascii="Calibri" w:hAnsi="Calibri" w:cs="Calibri"/>
        <w:sz w:val="16"/>
      </w:rPr>
      <w:t>Straße</w:t>
    </w:r>
    <w:r w:rsidR="00685B30">
      <w:rPr>
        <w:rFonts w:ascii="Calibri" w:hAnsi="Calibri" w:cs="Calibri"/>
        <w:sz w:val="16"/>
      </w:rPr>
      <w:t xml:space="preserve">, </w:t>
    </w:r>
    <w:r>
      <w:rPr>
        <w:rFonts w:ascii="Calibri" w:hAnsi="Calibri" w:cs="Calibri"/>
        <w:sz w:val="16"/>
      </w:rPr>
      <w:t>PLZ</w:t>
    </w:r>
    <w:r w:rsidR="001F4BF0">
      <w:rPr>
        <w:rFonts w:ascii="Calibri" w:hAnsi="Calibri" w:cs="Calibri"/>
        <w:sz w:val="16"/>
      </w:rPr>
      <w:t xml:space="preserve"> </w:t>
    </w:r>
    <w:r>
      <w:rPr>
        <w:rFonts w:ascii="Calibri" w:hAnsi="Calibri" w:cs="Calibri"/>
        <w:sz w:val="16"/>
      </w:rPr>
      <w:t>Ort</w:t>
    </w:r>
  </w:p>
  <w:p w:rsidR="001F4BF0" w:rsidRDefault="001F4BF0" w:rsidP="004C72D0">
    <w:pPr>
      <w:framePr w:w="2875" w:h="10773" w:wrap="around" w:vAnchor="page" w:hAnchor="page" w:x="8619" w:y="5274" w:anchorLock="1"/>
      <w:rPr>
        <w:rFonts w:ascii="Calibri" w:hAnsi="Calibri" w:cs="Calibri"/>
        <w:sz w:val="16"/>
      </w:rPr>
    </w:pPr>
  </w:p>
  <w:p w:rsidR="00FC4B1D" w:rsidRDefault="001F4BF0" w:rsidP="004C72D0">
    <w:pPr>
      <w:framePr w:w="2875" w:h="10773" w:wrap="around" w:vAnchor="page" w:hAnchor="page" w:x="8619" w:y="5274" w:anchorLock="1"/>
      <w:rPr>
        <w:rFonts w:ascii="Calibri" w:hAnsi="Calibri" w:cs="Calibri"/>
        <w:b/>
        <w:sz w:val="16"/>
      </w:rPr>
    </w:pPr>
    <w:r w:rsidRPr="00A13F21">
      <w:rPr>
        <w:rFonts w:ascii="Calibri" w:hAnsi="Calibri" w:cs="Calibri"/>
        <w:b/>
        <w:sz w:val="16"/>
      </w:rPr>
      <w:t>Kontoverbindung</w:t>
    </w:r>
    <w:r w:rsidR="00FC4B1D">
      <w:rPr>
        <w:rFonts w:ascii="Calibri" w:hAnsi="Calibri" w:cs="Calibri"/>
        <w:b/>
        <w:sz w:val="16"/>
      </w:rPr>
      <w:t>: Name der Bank</w:t>
    </w:r>
  </w:p>
  <w:p w:rsidR="001F4BF0" w:rsidRPr="001F4BF0" w:rsidRDefault="001F4BF0" w:rsidP="004C72D0">
    <w:pPr>
      <w:framePr w:w="2875" w:h="10773" w:wrap="around" w:vAnchor="page" w:hAnchor="page" w:x="8619" w:y="5274" w:anchorLock="1"/>
      <w:rPr>
        <w:rFonts w:ascii="Calibri" w:hAnsi="Calibri" w:cs="Calibri"/>
        <w:sz w:val="16"/>
      </w:rPr>
    </w:pPr>
    <w:r w:rsidRPr="001F4BF0">
      <w:rPr>
        <w:rFonts w:ascii="Calibri" w:hAnsi="Calibri" w:cs="Calibri"/>
        <w:sz w:val="16"/>
      </w:rPr>
      <w:t xml:space="preserve">BLZ: </w:t>
    </w:r>
  </w:p>
  <w:p w:rsidR="001F4BF0" w:rsidRPr="001F4BF0" w:rsidRDefault="001F4BF0" w:rsidP="004C72D0">
    <w:pPr>
      <w:framePr w:w="2875" w:h="10773" w:wrap="around" w:vAnchor="page" w:hAnchor="page" w:x="8619" w:y="5274" w:anchorLock="1"/>
      <w:rPr>
        <w:rFonts w:ascii="Calibri" w:hAnsi="Calibri" w:cs="Calibri"/>
        <w:sz w:val="16"/>
      </w:rPr>
    </w:pPr>
    <w:r w:rsidRPr="001F4BF0">
      <w:rPr>
        <w:rFonts w:ascii="Calibri" w:hAnsi="Calibri" w:cs="Calibri"/>
        <w:sz w:val="16"/>
      </w:rPr>
      <w:t xml:space="preserve">Konto-Nr.: </w:t>
    </w:r>
  </w:p>
  <w:p w:rsidR="001F4BF0" w:rsidRPr="00A60AEE" w:rsidRDefault="001F4BF0" w:rsidP="004C72D0">
    <w:pPr>
      <w:framePr w:w="2875" w:h="10773" w:wrap="around" w:vAnchor="page" w:hAnchor="page" w:x="8619" w:y="5274" w:anchorLock="1"/>
      <w:rPr>
        <w:rFonts w:ascii="Calibri" w:hAnsi="Calibri" w:cs="Calibri"/>
        <w:sz w:val="16"/>
      </w:rPr>
    </w:pPr>
    <w:r w:rsidRPr="001F4BF0">
      <w:rPr>
        <w:rFonts w:ascii="Calibri" w:hAnsi="Calibri" w:cs="Calibri"/>
        <w:sz w:val="16"/>
      </w:rPr>
      <w:t xml:space="preserve">IBAN: </w:t>
    </w:r>
  </w:p>
  <w:p w:rsidR="001F4BF0" w:rsidRPr="00A60AEE" w:rsidRDefault="001F4BF0" w:rsidP="004C72D0">
    <w:pPr>
      <w:framePr w:w="2875" w:h="10773" w:wrap="around" w:vAnchor="page" w:hAnchor="page" w:x="8619" w:y="5274" w:anchorLock="1"/>
      <w:rPr>
        <w:rFonts w:ascii="Calibri" w:hAnsi="Calibri" w:cs="Calibri"/>
        <w:sz w:val="16"/>
      </w:rPr>
    </w:pPr>
    <w:r w:rsidRPr="00A60AEE">
      <w:rPr>
        <w:rFonts w:ascii="Calibri" w:hAnsi="Calibri" w:cs="Calibri"/>
        <w:sz w:val="16"/>
      </w:rPr>
      <w:t xml:space="preserve">BIC: </w:t>
    </w:r>
  </w:p>
  <w:p w:rsidR="001F4BF0" w:rsidRPr="00A60AEE" w:rsidRDefault="00A60AEE" w:rsidP="004C72D0">
    <w:pPr>
      <w:framePr w:w="2875" w:h="10773" w:wrap="around" w:vAnchor="page" w:hAnchor="page" w:x="8619" w:y="5274" w:anchorLock="1"/>
      <w:rPr>
        <w:rFonts w:ascii="Calibri" w:hAnsi="Calibri" w:cs="Calibri"/>
        <w:sz w:val="16"/>
      </w:rPr>
    </w:pPr>
    <w:r w:rsidRPr="00A60AEE">
      <w:rPr>
        <w:rFonts w:ascii="Calibri" w:hAnsi="Calibri" w:cs="Calibri"/>
        <w:sz w:val="16"/>
      </w:rPr>
      <w:t>Gläubiger ID</w:t>
    </w:r>
    <w:r w:rsidR="001F4BF0" w:rsidRPr="00A60AEE">
      <w:rPr>
        <w:rFonts w:ascii="Calibri" w:hAnsi="Calibri" w:cs="Calibri"/>
        <w:sz w:val="16"/>
      </w:rPr>
      <w:t xml:space="preserve">: </w:t>
    </w:r>
  </w:p>
  <w:p w:rsidR="001F4BF0" w:rsidRPr="00A60AEE" w:rsidRDefault="001F4BF0" w:rsidP="004C72D0">
    <w:pPr>
      <w:framePr w:w="2875" w:h="10773" w:wrap="around" w:vAnchor="page" w:hAnchor="page" w:x="8619" w:y="5274" w:anchorLock="1"/>
      <w:rPr>
        <w:rFonts w:ascii="Calibri" w:hAnsi="Calibri" w:cs="Calibri"/>
        <w:sz w:val="16"/>
      </w:rPr>
    </w:pPr>
  </w:p>
  <w:p w:rsidR="001F4BF0" w:rsidRPr="001F4BF0" w:rsidRDefault="001F4BF0" w:rsidP="004C72D0">
    <w:pPr>
      <w:framePr w:w="2875" w:h="10773" w:wrap="around" w:vAnchor="page" w:hAnchor="page" w:x="8619" w:y="5274" w:anchorLock="1"/>
      <w:rPr>
        <w:rFonts w:ascii="Calibri" w:hAnsi="Calibri" w:cs="Calibri"/>
        <w:sz w:val="16"/>
      </w:rPr>
    </w:pPr>
    <w:r w:rsidRPr="001F4BF0">
      <w:rPr>
        <w:rFonts w:ascii="Calibri" w:hAnsi="Calibri" w:cs="Calibri"/>
        <w:sz w:val="16"/>
      </w:rPr>
      <w:t>St</w:t>
    </w:r>
    <w:r w:rsidR="00A60AEE">
      <w:rPr>
        <w:rFonts w:ascii="Calibri" w:hAnsi="Calibri" w:cs="Calibri"/>
        <w:sz w:val="16"/>
      </w:rPr>
      <w:t>e</w:t>
    </w:r>
    <w:r w:rsidRPr="001F4BF0">
      <w:rPr>
        <w:rFonts w:ascii="Calibri" w:hAnsi="Calibri" w:cs="Calibri"/>
        <w:sz w:val="16"/>
      </w:rPr>
      <w:t xml:space="preserve">uernummer: </w:t>
    </w:r>
  </w:p>
  <w:p w:rsidR="001F4BF0" w:rsidRPr="001F4BF0" w:rsidRDefault="00A60AEE" w:rsidP="004C72D0">
    <w:pPr>
      <w:framePr w:w="2875" w:h="10773" w:wrap="around" w:vAnchor="page" w:hAnchor="page" w:x="8619" w:y="5274" w:anchorLock="1"/>
      <w:rPr>
        <w:rFonts w:ascii="Calibri" w:hAnsi="Calibri" w:cs="Calibri"/>
        <w:sz w:val="16"/>
      </w:rPr>
    </w:pPr>
    <w:proofErr w:type="spellStart"/>
    <w:r>
      <w:rPr>
        <w:rFonts w:ascii="Calibri" w:hAnsi="Calibri" w:cs="Calibri"/>
        <w:sz w:val="16"/>
      </w:rPr>
      <w:t>US</w:t>
    </w:r>
    <w:r w:rsidR="001F4BF0" w:rsidRPr="001F4BF0">
      <w:rPr>
        <w:rFonts w:ascii="Calibri" w:hAnsi="Calibri" w:cs="Calibri"/>
        <w:sz w:val="16"/>
      </w:rPr>
      <w:t>t</w:t>
    </w:r>
    <w:proofErr w:type="spellEnd"/>
    <w:r w:rsidR="001F4BF0" w:rsidRPr="001F4BF0">
      <w:rPr>
        <w:rFonts w:ascii="Calibri" w:hAnsi="Calibri" w:cs="Calibri"/>
        <w:sz w:val="16"/>
      </w:rPr>
      <w:t xml:space="preserve">-ID Nummer: </w:t>
    </w:r>
  </w:p>
  <w:p w:rsidR="00177734" w:rsidRPr="001F4BF0" w:rsidRDefault="001423AE">
    <w:pPr>
      <w:pStyle w:val="Fuzeile"/>
    </w:pPr>
    <w:r>
      <w:rPr>
        <w:rFonts w:ascii="Calibri" w:hAnsi="Calibri" w:cs="Calibri"/>
        <w:noProof/>
        <w:sz w:val="22"/>
        <w:szCs w:val="18"/>
      </w:rPr>
      <w:drawing>
        <wp:anchor distT="0" distB="0" distL="114300" distR="114300" simplePos="0" relativeHeight="251665408" behindDoc="1" locked="1" layoutInCell="1" allowOverlap="1" wp14:anchorId="6DFE7A30" wp14:editId="56A287D6">
          <wp:simplePos x="0" y="0"/>
          <wp:positionH relativeFrom="column">
            <wp:posOffset>6123940</wp:posOffset>
          </wp:positionH>
          <wp:positionV relativeFrom="paragraph">
            <wp:posOffset>-38735</wp:posOffset>
          </wp:positionV>
          <wp:extent cx="121920" cy="244475"/>
          <wp:effectExtent l="0" t="0" r="0" b="3175"/>
          <wp:wrapThrough wrapText="bothSides">
            <wp:wrapPolygon edited="0">
              <wp:start x="0" y="0"/>
              <wp:lineTo x="0" y="20197"/>
              <wp:lineTo x="16875" y="20197"/>
              <wp:lineTo x="16875" y="0"/>
              <wp:lineTo x="0" y="0"/>
            </wp:wrapPolygon>
          </wp:wrapThrough>
          <wp:docPr id="245" name="Grafik 2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gzeichen_zie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" cy="244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5F5F" w:rsidRDefault="00CF5F5F" w:rsidP="00177734">
      <w:r>
        <w:separator/>
      </w:r>
    </w:p>
  </w:footnote>
  <w:footnote w:type="continuationSeparator" w:id="0">
    <w:p w:rsidR="00CF5F5F" w:rsidRDefault="00CF5F5F" w:rsidP="001777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B30" w:rsidRDefault="00685B30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AC940D5" wp14:editId="75C912B4">
          <wp:simplePos x="0" y="0"/>
          <wp:positionH relativeFrom="column">
            <wp:posOffset>4523105</wp:posOffset>
          </wp:positionH>
          <wp:positionV relativeFrom="paragraph">
            <wp:posOffset>8890</wp:posOffset>
          </wp:positionV>
          <wp:extent cx="1909445" cy="905510"/>
          <wp:effectExtent l="0" t="0" r="0" b="8890"/>
          <wp:wrapThrough wrapText="bothSides">
            <wp:wrapPolygon edited="0">
              <wp:start x="215" y="0"/>
              <wp:lineTo x="0" y="909"/>
              <wp:lineTo x="0" y="12724"/>
              <wp:lineTo x="1939" y="14541"/>
              <wp:lineTo x="8835" y="14541"/>
              <wp:lineTo x="0" y="16359"/>
              <wp:lineTo x="0" y="21358"/>
              <wp:lineTo x="1724" y="21358"/>
              <wp:lineTo x="14654" y="21358"/>
              <wp:lineTo x="21334" y="19994"/>
              <wp:lineTo x="21334" y="17722"/>
              <wp:lineTo x="19179" y="14541"/>
              <wp:lineTo x="19826" y="1818"/>
              <wp:lineTo x="19179" y="454"/>
              <wp:lineTo x="15731" y="0"/>
              <wp:lineTo x="215" y="0"/>
            </wp:wrapPolygon>
          </wp:wrapThrough>
          <wp:docPr id="244" name="Grafik 2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PSG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9445" cy="905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39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4B4"/>
    <w:rsid w:val="000302F9"/>
    <w:rsid w:val="000406B7"/>
    <w:rsid w:val="00096697"/>
    <w:rsid w:val="000E3051"/>
    <w:rsid w:val="001423AE"/>
    <w:rsid w:val="00155F1C"/>
    <w:rsid w:val="001568B1"/>
    <w:rsid w:val="00157E9A"/>
    <w:rsid w:val="00177734"/>
    <w:rsid w:val="001829DE"/>
    <w:rsid w:val="00186724"/>
    <w:rsid w:val="001F4BF0"/>
    <w:rsid w:val="0022250B"/>
    <w:rsid w:val="00275A28"/>
    <w:rsid w:val="0029739E"/>
    <w:rsid w:val="0031620F"/>
    <w:rsid w:val="00336AA7"/>
    <w:rsid w:val="00375E96"/>
    <w:rsid w:val="003F0BAE"/>
    <w:rsid w:val="004421B3"/>
    <w:rsid w:val="0045185F"/>
    <w:rsid w:val="00485D35"/>
    <w:rsid w:val="004946C0"/>
    <w:rsid w:val="004A5AFF"/>
    <w:rsid w:val="004C69ED"/>
    <w:rsid w:val="004C72D0"/>
    <w:rsid w:val="004D72DE"/>
    <w:rsid w:val="005021C3"/>
    <w:rsid w:val="005B1AAF"/>
    <w:rsid w:val="005D3102"/>
    <w:rsid w:val="005E3535"/>
    <w:rsid w:val="00633A64"/>
    <w:rsid w:val="006452B8"/>
    <w:rsid w:val="0068495B"/>
    <w:rsid w:val="00685B30"/>
    <w:rsid w:val="006F7913"/>
    <w:rsid w:val="007140EB"/>
    <w:rsid w:val="0074096F"/>
    <w:rsid w:val="007832A2"/>
    <w:rsid w:val="00792AE3"/>
    <w:rsid w:val="007C1CCB"/>
    <w:rsid w:val="007C22A8"/>
    <w:rsid w:val="007F2DEA"/>
    <w:rsid w:val="008A13D5"/>
    <w:rsid w:val="009132EF"/>
    <w:rsid w:val="009325D4"/>
    <w:rsid w:val="00935E6C"/>
    <w:rsid w:val="0094287D"/>
    <w:rsid w:val="00974BF1"/>
    <w:rsid w:val="0098153A"/>
    <w:rsid w:val="00986112"/>
    <w:rsid w:val="009A2E78"/>
    <w:rsid w:val="009D6533"/>
    <w:rsid w:val="00A00523"/>
    <w:rsid w:val="00A13F21"/>
    <w:rsid w:val="00A21E88"/>
    <w:rsid w:val="00A43DCD"/>
    <w:rsid w:val="00A60AEE"/>
    <w:rsid w:val="00A901F1"/>
    <w:rsid w:val="00AA1255"/>
    <w:rsid w:val="00AC6AB9"/>
    <w:rsid w:val="00B73142"/>
    <w:rsid w:val="00B92CDB"/>
    <w:rsid w:val="00BA6590"/>
    <w:rsid w:val="00BD51CF"/>
    <w:rsid w:val="00BE7F5D"/>
    <w:rsid w:val="00C204B4"/>
    <w:rsid w:val="00C950EE"/>
    <w:rsid w:val="00C95FD0"/>
    <w:rsid w:val="00CA1866"/>
    <w:rsid w:val="00CF5F5F"/>
    <w:rsid w:val="00D36DF4"/>
    <w:rsid w:val="00D408CA"/>
    <w:rsid w:val="00D56BE4"/>
    <w:rsid w:val="00D83E0E"/>
    <w:rsid w:val="00DA6E89"/>
    <w:rsid w:val="00DE3B0F"/>
    <w:rsid w:val="00DE5D6C"/>
    <w:rsid w:val="00E13897"/>
    <w:rsid w:val="00E52F9E"/>
    <w:rsid w:val="00EC1F96"/>
    <w:rsid w:val="00F430F1"/>
    <w:rsid w:val="00FC4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491F8B0-5588-4D3A-9F5E-02BE61EAA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Verdana" w:hAnsi="Verdana"/>
      <w:sz w:val="18"/>
    </w:rPr>
  </w:style>
  <w:style w:type="paragraph" w:styleId="berschrift1">
    <w:name w:val="heading 1"/>
    <w:basedOn w:val="Standard"/>
    <w:next w:val="Standard"/>
    <w:qFormat/>
    <w:pPr>
      <w:keepNext/>
      <w:framePr w:w="2637" w:h="147" w:wrap="around" w:vAnchor="page" w:hAnchor="page" w:x="8960" w:y="5405" w:anchorLock="1"/>
      <w:outlineLvl w:val="0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qFormat/>
    <w:pPr>
      <w:framePr w:w="2393" w:h="4139" w:hSpace="142" w:wrap="around" w:hAnchor="page" w:x="8960" w:yAlign="bottom" w:anchorLock="1"/>
    </w:pPr>
    <w:rPr>
      <w:b/>
      <w:sz w:val="14"/>
    </w:rPr>
  </w:style>
  <w:style w:type="paragraph" w:styleId="StandardWeb">
    <w:name w:val="Normal (Web)"/>
    <w:basedOn w:val="Standard"/>
    <w:uiPriority w:val="99"/>
    <w:unhideWhenUsed/>
    <w:rsid w:val="0022250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rsid w:val="00177734"/>
    <w:rPr>
      <w:color w:val="0000FF"/>
      <w:u w:val="single"/>
    </w:rPr>
  </w:style>
  <w:style w:type="paragraph" w:styleId="Kopfzeile">
    <w:name w:val="header"/>
    <w:basedOn w:val="Standard"/>
    <w:link w:val="KopfzeileZchn"/>
    <w:rsid w:val="001777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177734"/>
    <w:rPr>
      <w:rFonts w:ascii="Verdana" w:hAnsi="Verdana"/>
      <w:sz w:val="18"/>
    </w:rPr>
  </w:style>
  <w:style w:type="paragraph" w:styleId="Fuzeile">
    <w:name w:val="footer"/>
    <w:basedOn w:val="Standard"/>
    <w:link w:val="FuzeileZchn"/>
    <w:rsid w:val="001777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77734"/>
    <w:rPr>
      <w:rFonts w:ascii="Verdana" w:hAnsi="Verdana"/>
      <w:sz w:val="18"/>
    </w:rPr>
  </w:style>
  <w:style w:type="paragraph" w:styleId="Sprechblasentext">
    <w:name w:val="Balloon Text"/>
    <w:basedOn w:val="Standard"/>
    <w:link w:val="SprechblasentextZchn"/>
    <w:rsid w:val="00AA125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AA1255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0302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infacheTabelle1">
    <w:name w:val="Plain Table 1"/>
    <w:basedOn w:val="NormaleTabelle"/>
    <w:uiPriority w:val="41"/>
    <w:rsid w:val="00D408C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68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7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passoth\Desktop\DPSG_Briefbogen_Stamm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5EF21657E77DE41AB27EE20B316A9E3" ma:contentTypeVersion="9" ma:contentTypeDescription="Ein neues Dokument erstellen." ma:contentTypeScope="" ma:versionID="ed57f5b152d6405a78d121bd18a1ba47">
  <xsd:schema xmlns:xsd="http://www.w3.org/2001/XMLSchema" xmlns:xs="http://www.w3.org/2001/XMLSchema" xmlns:p="http://schemas.microsoft.com/office/2006/metadata/properties" xmlns:ns2="15023a39-c6ce-42bf-9b3b-2ff62aa005b5" targetNamespace="http://schemas.microsoft.com/office/2006/metadata/properties" ma:root="true" ma:fieldsID="e5c40debdc938100c2eee497222172aa" ns2:_="">
    <xsd:import namespace="15023a39-c6ce-42bf-9b3b-2ff62aa005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023a39-c6ce-42bf-9b3b-2ff62aa005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C392E40-5FCB-4ECF-95D3-6E9DAA940C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2357402-3BDC-4B0A-8ED4-5E54C36EF45D}"/>
</file>

<file path=customXml/itemProps3.xml><?xml version="1.0" encoding="utf-8"?>
<ds:datastoreItem xmlns:ds="http://schemas.openxmlformats.org/officeDocument/2006/customXml" ds:itemID="{66D83D73-536C-4972-A5D2-C029D4A2BB0B}"/>
</file>

<file path=customXml/itemProps4.xml><?xml version="1.0" encoding="utf-8"?>
<ds:datastoreItem xmlns:ds="http://schemas.openxmlformats.org/officeDocument/2006/customXml" ds:itemID="{F9B45656-DA9F-4E78-885B-44C35A5B908E}"/>
</file>

<file path=docProps/app.xml><?xml version="1.0" encoding="utf-8"?>
<Properties xmlns="http://schemas.openxmlformats.org/officeDocument/2006/extended-properties" xmlns:vt="http://schemas.openxmlformats.org/officeDocument/2006/docPropsVTypes">
  <Template>DPSG_Briefbogen_Stamm.dotx</Template>
  <TotalTime>0</TotalTime>
  <Pages>1</Pages>
  <Words>249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Bundesleitung</vt:lpstr>
    </vt:vector>
  </TitlesOfParts>
  <Company>privat</Company>
  <LinksUpToDate>false</LinksUpToDate>
  <CharactersWithSpaces>1821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Bundesleitung</dc:title>
  <dc:creator>Gerridt Passoth</dc:creator>
  <cp:lastModifiedBy>Gerridt Passoth</cp:lastModifiedBy>
  <cp:revision>2</cp:revision>
  <cp:lastPrinted>2017-05-23T12:37:00Z</cp:lastPrinted>
  <dcterms:created xsi:type="dcterms:W3CDTF">2017-05-23T12:42:00Z</dcterms:created>
  <dcterms:modified xsi:type="dcterms:W3CDTF">2017-05-23T12:42:00Z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0x01010095EF21657E77DE41AB27EE20B316A9E3</vt:lpwstr>
  </property>
</Properties>
</file>