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127588" w14:textId="77777777" w:rsidR="004D72DE" w:rsidRPr="0022250B" w:rsidRDefault="00F15552" w:rsidP="000C59E2">
      <w:pPr>
        <w:ind w:left="2127" w:hanging="2127"/>
        <w:outlineLvl w:val="0"/>
        <w:rPr>
          <w:rFonts w:ascii="Calibri" w:hAnsi="Calibri" w:cs="Calibri"/>
          <w:sz w:val="20"/>
        </w:rPr>
        <w:sectPr w:rsidR="004D72DE" w:rsidRPr="0022250B" w:rsidSect="00604A2C">
          <w:headerReference w:type="first" r:id="rId8"/>
          <w:footerReference w:type="first" r:id="rId9"/>
          <w:pgSz w:w="11906" w:h="16838"/>
          <w:pgMar w:top="3119" w:right="140" w:bottom="1134" w:left="1418" w:header="709" w:footer="709" w:gutter="0"/>
          <w:cols w:space="708"/>
          <w:titlePg/>
        </w:sectPr>
      </w:pPr>
      <w:bookmarkStart w:id="0" w:name="Absender"/>
      <w:bookmarkEnd w:id="0"/>
      <w:r>
        <w:rPr>
          <w:rFonts w:ascii="Calibri" w:hAnsi="Calibri" w:cs="Calibri"/>
          <w:noProof/>
          <w:sz w:val="22"/>
          <w:szCs w:val="18"/>
        </w:rPr>
        <w:drawing>
          <wp:anchor distT="0" distB="0" distL="114300" distR="114300" simplePos="0" relativeHeight="251658750" behindDoc="1" locked="0" layoutInCell="1" allowOverlap="1" wp14:anchorId="36F1E4C6" wp14:editId="74A5FB93">
            <wp:simplePos x="0" y="0"/>
            <wp:positionH relativeFrom="column">
              <wp:posOffset>-1051634</wp:posOffset>
            </wp:positionH>
            <wp:positionV relativeFrom="paragraph">
              <wp:posOffset>-697074</wp:posOffset>
            </wp:positionV>
            <wp:extent cx="2201936" cy="2179840"/>
            <wp:effectExtent l="38100" t="38100" r="46355" b="685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e-outline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2201936" cy="217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60DC1" w14:textId="22F96B49" w:rsidR="00E056A9" w:rsidRPr="00E056A9" w:rsidRDefault="006D0B67" w:rsidP="008700E1">
      <w:pPr>
        <w:pStyle w:val="berschrift1"/>
        <w:framePr w:w="0" w:hRule="auto" w:wrap="auto" w:vAnchor="margin" w:hAnchor="text" w:xAlign="left" w:yAlign="inline"/>
        <w:rPr>
          <w:rFonts w:ascii="Calibri" w:hAnsi="Calibri" w:cs="Calibri"/>
          <w:b/>
          <w:noProof/>
          <w:color w:val="002060"/>
          <w:sz w:val="28"/>
        </w:rPr>
      </w:pPr>
      <w:r w:rsidRPr="00E056A9">
        <w:rPr>
          <w:rFonts w:ascii="Calibri" w:hAnsi="Calibri" w:cs="Calibri"/>
          <w:b/>
          <w:noProof/>
          <w:color w:val="002060"/>
          <w:sz w:val="28"/>
        </w:rPr>
        <w:drawing>
          <wp:anchor distT="0" distB="0" distL="114300" distR="114300" simplePos="0" relativeHeight="251659775" behindDoc="1" locked="0" layoutInCell="1" allowOverlap="1" wp14:anchorId="200A9BB0" wp14:editId="316F1425">
            <wp:simplePos x="0" y="0"/>
            <wp:positionH relativeFrom="column">
              <wp:posOffset>-667385</wp:posOffset>
            </wp:positionH>
            <wp:positionV relativeFrom="paragraph">
              <wp:posOffset>48895</wp:posOffset>
            </wp:positionV>
            <wp:extent cx="219710" cy="109855"/>
            <wp:effectExtent l="0" t="0" r="8890" b="4445"/>
            <wp:wrapThrough wrapText="bothSides">
              <wp:wrapPolygon edited="0">
                <wp:start x="0" y="0"/>
                <wp:lineTo x="0" y="18728"/>
                <wp:lineTo x="20601" y="18728"/>
                <wp:lineTo x="2060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zeichen_start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71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0E1" w:rsidRPr="00E056A9">
        <w:rPr>
          <w:rFonts w:ascii="Calibri" w:hAnsi="Calibri" w:cs="Calibri"/>
          <w:b/>
          <w:noProof/>
          <w:color w:val="002060"/>
          <w:sz w:val="28"/>
        </w:rPr>
        <w:drawing>
          <wp:anchor distT="0" distB="0" distL="114300" distR="114300" simplePos="0" relativeHeight="251661823" behindDoc="1" locked="0" layoutInCell="1" allowOverlap="1" wp14:anchorId="6847BE24" wp14:editId="23565E8B">
            <wp:simplePos x="0" y="0"/>
            <wp:positionH relativeFrom="column">
              <wp:posOffset>-667385</wp:posOffset>
            </wp:positionH>
            <wp:positionV relativeFrom="paragraph">
              <wp:posOffset>53975</wp:posOffset>
            </wp:positionV>
            <wp:extent cx="219710" cy="109855"/>
            <wp:effectExtent l="0" t="0" r="8890" b="4445"/>
            <wp:wrapThrough wrapText="bothSides">
              <wp:wrapPolygon edited="0">
                <wp:start x="0" y="0"/>
                <wp:lineTo x="0" y="18728"/>
                <wp:lineTo x="20601" y="18728"/>
                <wp:lineTo x="2060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zeichen_start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71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6A9" w:rsidRPr="00E056A9">
        <w:rPr>
          <w:rFonts w:ascii="Calibri" w:hAnsi="Calibri" w:cs="Calibri"/>
          <w:b/>
          <w:noProof/>
          <w:color w:val="002060"/>
          <w:sz w:val="28"/>
        </w:rPr>
        <w:t>Dokumentation</w:t>
      </w:r>
      <w:r w:rsidR="00E056A9">
        <w:rPr>
          <w:rFonts w:ascii="Calibri" w:hAnsi="Calibri" w:cs="Calibri"/>
          <w:b/>
          <w:noProof/>
          <w:color w:val="002060"/>
          <w:sz w:val="28"/>
        </w:rPr>
        <w:t xml:space="preserve"> </w:t>
      </w:r>
      <w:bookmarkStart w:id="1" w:name="_GoBack"/>
      <w:bookmarkEnd w:id="1"/>
      <w:r w:rsidR="00E056A9" w:rsidRPr="00E056A9">
        <w:rPr>
          <w:rFonts w:ascii="Calibri" w:hAnsi="Calibri" w:cs="Calibri"/>
          <w:b/>
          <w:noProof/>
          <w:color w:val="002060"/>
          <w:sz w:val="28"/>
        </w:rPr>
        <w:t>- VERTRAULICH</w:t>
      </w:r>
    </w:p>
    <w:p w14:paraId="676DC615" w14:textId="7EF6982A" w:rsidR="004E10EF" w:rsidRPr="00E056A9" w:rsidRDefault="00E056A9" w:rsidP="008700E1">
      <w:pPr>
        <w:rPr>
          <w:rFonts w:ascii="Calibri" w:hAnsi="Calibri" w:cs="Calibri"/>
          <w:color w:val="002060"/>
          <w:sz w:val="22"/>
          <w:szCs w:val="18"/>
        </w:rPr>
      </w:pPr>
      <w:r w:rsidRPr="00E056A9">
        <w:rPr>
          <w:rFonts w:ascii="Calibri" w:hAnsi="Calibri" w:cs="Calibri"/>
          <w:color w:val="002060"/>
          <w:sz w:val="22"/>
          <w:szCs w:val="18"/>
        </w:rPr>
        <w:t>Gesprächsdokumentation</w:t>
      </w:r>
    </w:p>
    <w:p w14:paraId="531C85C7" w14:textId="77777777" w:rsidR="00E056A9" w:rsidRPr="00AA64DD" w:rsidRDefault="00E056A9" w:rsidP="00E056A9">
      <w:pPr>
        <w:spacing w:before="14" w:line="260" w:lineRule="exact"/>
        <w:jc w:val="both"/>
        <w:rPr>
          <w:rFonts w:cstheme="minorHAnsi"/>
          <w:sz w:val="26"/>
          <w:szCs w:val="26"/>
        </w:rPr>
      </w:pPr>
    </w:p>
    <w:tbl>
      <w:tblPr>
        <w:tblW w:w="8953" w:type="dxa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0"/>
        <w:gridCol w:w="5943"/>
      </w:tblGrid>
      <w:tr w:rsidR="00E056A9" w:rsidRPr="00AA64DD" w14:paraId="0D9A1334" w14:textId="77777777" w:rsidTr="00E056A9">
        <w:trPr>
          <w:trHeight w:hRule="exact" w:val="1124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5CAC709F" w14:textId="77777777" w:rsidR="00E056A9" w:rsidRPr="00AA64DD" w:rsidRDefault="00E056A9" w:rsidP="00E056A9">
            <w:pPr>
              <w:spacing w:line="278" w:lineRule="auto"/>
              <w:ind w:left="183" w:right="953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pacing w:val="1"/>
                <w:sz w:val="24"/>
                <w:szCs w:val="24"/>
              </w:rPr>
              <w:t>G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esp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äch du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chgefüh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5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t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3"/>
                <w:sz w:val="24"/>
                <w:szCs w:val="24"/>
              </w:rPr>
              <w:t>v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on und am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5E696D7C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465B6D08" w14:textId="77777777" w:rsidTr="00E056A9">
        <w:trPr>
          <w:trHeight w:hRule="exact" w:val="1134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187CCA99" w14:textId="5B44C2E7" w:rsidR="00E056A9" w:rsidRPr="00E056A9" w:rsidRDefault="00E056A9" w:rsidP="00E056A9">
            <w:pPr>
              <w:ind w:left="183" w:right="-20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Name de</w:t>
            </w:r>
            <w:r w:rsidRPr="00E056A9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s*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r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1"/>
                <w:sz w:val="24"/>
                <w:szCs w:val="24"/>
              </w:rPr>
              <w:t>B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eobac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ht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er</w:t>
            </w:r>
            <w:r w:rsidRPr="00E056A9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*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in</w:t>
            </w:r>
          </w:p>
          <w:p w14:paraId="067509A8" w14:textId="78E314B3" w:rsidR="00E056A9" w:rsidRPr="00AA64DD" w:rsidRDefault="00E056A9" w:rsidP="00E056A9">
            <w:pPr>
              <w:spacing w:before="39"/>
              <w:ind w:left="183" w:right="-20"/>
              <w:rPr>
                <w:rFonts w:eastAsia="Myriad Pro Light" w:cstheme="minorHAnsi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53001CBD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39A9924E" w14:textId="77777777" w:rsidTr="00E056A9">
        <w:trPr>
          <w:trHeight w:hRule="exact" w:val="1134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12C0DF6B" w14:textId="77777777" w:rsidR="00E056A9" w:rsidRPr="00AA64DD" w:rsidRDefault="00E056A9" w:rsidP="00E056A9">
            <w:pPr>
              <w:spacing w:line="278" w:lineRule="auto"/>
              <w:ind w:left="183" w:right="1316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D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a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tum und Uh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z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eit der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1"/>
                <w:sz w:val="24"/>
                <w:szCs w:val="24"/>
              </w:rPr>
              <w:t>B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eobac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h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tung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0C47CDA9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181761AF" w14:textId="77777777" w:rsidTr="00E056A9">
        <w:trPr>
          <w:trHeight w:hRule="exact" w:val="850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795C5710" w14:textId="7AA7481A" w:rsidR="00E056A9" w:rsidRPr="00AA64DD" w:rsidRDefault="00E056A9" w:rsidP="00E056A9">
            <w:pPr>
              <w:ind w:left="183" w:right="-20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Name de</w:t>
            </w:r>
            <w:r w:rsidRPr="00E056A9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s*r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1"/>
                <w:sz w:val="24"/>
                <w:szCs w:val="24"/>
              </w:rPr>
              <w:t>B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et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of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f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enen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668504D6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2195D8AD" w14:textId="77777777" w:rsidTr="00E056A9">
        <w:trPr>
          <w:trHeight w:hRule="exact" w:val="850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4A9E2ECD" w14:textId="7FF9E9D4" w:rsidR="00E056A9" w:rsidRPr="00AA64DD" w:rsidRDefault="00E056A9" w:rsidP="00E056A9">
            <w:pPr>
              <w:ind w:left="183" w:right="-20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E056A9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Name des*r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1"/>
                <w:sz w:val="24"/>
                <w:szCs w:val="24"/>
              </w:rPr>
              <w:t>B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eschuldig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t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en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31764730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7B09AA1E" w14:textId="77777777" w:rsidTr="00E056A9">
        <w:trPr>
          <w:trHeight w:hRule="exact" w:val="2551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5E72721F" w14:textId="77777777" w:rsidR="00E056A9" w:rsidRDefault="00E056A9" w:rsidP="00E056A9">
            <w:pPr>
              <w:ind w:left="183" w:right="-20"/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Situ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a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tionsbesch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eibung</w:t>
            </w:r>
          </w:p>
          <w:p w14:paraId="6790E979" w14:textId="5140875A" w:rsidR="00E056A9" w:rsidRPr="00AA64DD" w:rsidRDefault="00E056A9" w:rsidP="00E056A9">
            <w:pPr>
              <w:spacing w:before="62"/>
              <w:ind w:left="183" w:right="-20"/>
              <w:rPr>
                <w:rFonts w:asciiTheme="minorHAnsi" w:eastAsia="Myriad Pro" w:hAnsiTheme="minorHAnsi" w:cstheme="minorHAnsi"/>
                <w:sz w:val="20"/>
              </w:rPr>
            </w:pPr>
            <w:r w:rsidRPr="00AA64DD">
              <w:rPr>
                <w:rFonts w:asciiTheme="minorHAnsi" w:eastAsia="Myriad Pro" w:hAnsiTheme="minorHAnsi" w:cstheme="minorHAnsi"/>
                <w:b/>
                <w:color w:val="B91023"/>
                <w:spacing w:val="1"/>
                <w:sz w:val="20"/>
              </w:rPr>
              <w:t>M</w:t>
            </w:r>
            <w:r w:rsidRPr="00AA64DD">
              <w:rPr>
                <w:rFonts w:asciiTheme="minorHAnsi" w:eastAsia="Myriad Pro" w:hAnsiTheme="minorHAnsi" w:cstheme="minorHAnsi"/>
                <w:b/>
                <w:color w:val="B91023"/>
                <w:sz w:val="20"/>
              </w:rPr>
              <w:t>öglichst genau und detaillie</w:t>
            </w:r>
            <w:r w:rsidRPr="00AA64DD">
              <w:rPr>
                <w:rFonts w:asciiTheme="minorHAnsi" w:eastAsia="Myriad Pro" w:hAnsiTheme="minorHAnsi" w:cstheme="minorHAnsi"/>
                <w:b/>
                <w:color w:val="B91023"/>
                <w:spacing w:val="4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b/>
                <w:color w:val="B91023"/>
                <w:sz w:val="20"/>
              </w:rPr>
              <w:t>t</w:t>
            </w:r>
          </w:p>
          <w:p w14:paraId="3D59BB79" w14:textId="291622C4" w:rsidR="00E056A9" w:rsidRPr="00AA64DD" w:rsidRDefault="00E056A9" w:rsidP="00E056A9">
            <w:pPr>
              <w:spacing w:before="67" w:line="314" w:lineRule="auto"/>
              <w:ind w:left="183" w:right="205"/>
              <w:rPr>
                <w:rFonts w:eastAsia="Myriad Pro" w:cstheme="minorHAnsi"/>
                <w:sz w:val="20"/>
              </w:rPr>
            </w:pPr>
            <w:r w:rsidRPr="00E056A9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(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Z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ur Situ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a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tionsbesch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2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eibung gehö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4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t das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6"/>
                <w:sz w:val="20"/>
              </w:rPr>
              <w:t xml:space="preserve"> V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1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hal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t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en de</w:t>
            </w:r>
            <w:r w:rsidRPr="00E056A9">
              <w:rPr>
                <w:rFonts w:asciiTheme="minorHAnsi" w:eastAsia="Myriad Pro" w:hAnsiTheme="minorHAnsi" w:cstheme="minorHAnsi"/>
                <w:color w:val="B91023"/>
                <w:sz w:val="20"/>
              </w:rPr>
              <w:t>s*r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 xml:space="preserve"> 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1"/>
                <w:sz w:val="20"/>
              </w:rPr>
              <w:t>B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et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2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of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2"/>
                <w:sz w:val="20"/>
              </w:rPr>
              <w:t>f</w:t>
            </w:r>
            <w:r w:rsidRPr="00E056A9">
              <w:rPr>
                <w:rFonts w:asciiTheme="minorHAnsi" w:eastAsia="Myriad Pro" w:hAnsiTheme="minorHAnsi" w:cstheme="minorHAnsi"/>
                <w:color w:val="B91023"/>
                <w:sz w:val="20"/>
              </w:rPr>
              <w:t>en und des*r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 xml:space="preserve"> 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1"/>
                <w:sz w:val="20"/>
              </w:rPr>
              <w:t>B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eschuldig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t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en und der Ko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nte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2"/>
                <w:sz w:val="20"/>
              </w:rPr>
              <w:t>x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t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 xml:space="preserve">, in dem das 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1"/>
                <w:sz w:val="20"/>
              </w:rPr>
              <w:t>B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eobac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ht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t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 passie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4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t ist</w:t>
            </w:r>
            <w:r w:rsidRPr="00E056A9">
              <w:rPr>
                <w:rFonts w:asciiTheme="minorHAnsi" w:eastAsia="Myriad Pro" w:hAnsiTheme="minorHAnsi" w:cstheme="minorHAnsi"/>
                <w:color w:val="B91023"/>
                <w:sz w:val="20"/>
              </w:rPr>
              <w:t>.)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3679D5BE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7EB5CAC3" w14:textId="77777777" w:rsidTr="00E056A9">
        <w:trPr>
          <w:trHeight w:hRule="exact" w:val="1701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1D5E289C" w14:textId="07639892" w:rsidR="00E056A9" w:rsidRDefault="00E056A9" w:rsidP="00E056A9">
            <w:pPr>
              <w:spacing w:line="278" w:lineRule="auto"/>
              <w:ind w:left="183" w:right="171"/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</w:pPr>
            <w:r w:rsidRPr="00E056A9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e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vt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l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.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7"/>
                <w:sz w:val="24"/>
                <w:szCs w:val="24"/>
              </w:rPr>
              <w:t xml:space="preserve">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8"/>
                <w:sz w:val="24"/>
                <w:szCs w:val="24"/>
              </w:rPr>
              <w:t>V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ermutungen de</w:t>
            </w:r>
            <w:r w:rsidRPr="00E056A9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s*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r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1"/>
                <w:sz w:val="24"/>
                <w:szCs w:val="24"/>
              </w:rPr>
              <w:t>B</w:t>
            </w:r>
            <w:r w:rsidRPr="00E056A9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eobach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t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er</w:t>
            </w:r>
            <w:r w:rsidRPr="00E056A9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*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in</w:t>
            </w:r>
          </w:p>
          <w:p w14:paraId="6ED341E4" w14:textId="77777777" w:rsidR="00E056A9" w:rsidRPr="00AA64DD" w:rsidRDefault="00E056A9" w:rsidP="00E056A9">
            <w:pPr>
              <w:spacing w:line="278" w:lineRule="auto"/>
              <w:ind w:left="183" w:right="171"/>
              <w:rPr>
                <w:rFonts w:asciiTheme="minorHAnsi" w:eastAsia="Myriad Pro Light" w:hAnsiTheme="minorHAnsi" w:cstheme="minorHAnsi"/>
                <w:sz w:val="16"/>
                <w:szCs w:val="16"/>
              </w:rPr>
            </w:pPr>
          </w:p>
          <w:p w14:paraId="4048AC8F" w14:textId="06ACE073" w:rsidR="00E056A9" w:rsidRPr="00AA64DD" w:rsidRDefault="00E056A9" w:rsidP="00E056A9">
            <w:pPr>
              <w:spacing w:before="23" w:line="314" w:lineRule="auto"/>
              <w:ind w:left="183" w:right="238"/>
              <w:rPr>
                <w:rFonts w:asciiTheme="minorHAnsi" w:eastAsia="Myriad Pro" w:hAnsiTheme="minorHAnsi" w:cstheme="minorHAnsi"/>
                <w:sz w:val="20"/>
              </w:rPr>
            </w:pPr>
            <w:r w:rsidRPr="00E056A9">
              <w:rPr>
                <w:rFonts w:asciiTheme="minorHAnsi" w:eastAsia="Myriad Pro" w:hAnsiTheme="minorHAnsi" w:cstheme="minorHAnsi"/>
                <w:color w:val="B91023"/>
                <w:sz w:val="20"/>
              </w:rPr>
              <w:t>(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Nu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0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 xml:space="preserve">, 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2"/>
                <w:sz w:val="20"/>
              </w:rPr>
              <w:t>w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 xml:space="preserve">enn 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1"/>
                <w:sz w:val="20"/>
              </w:rPr>
              <w:t>B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eobac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1"/>
                <w:sz w:val="20"/>
              </w:rPr>
              <w:t>ht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1"/>
                <w:sz w:val="20"/>
              </w:rPr>
              <w:t>r</w:t>
            </w:r>
            <w:r w:rsidRPr="00E056A9">
              <w:rPr>
                <w:rFonts w:asciiTheme="minorHAnsi" w:eastAsia="Myriad Pro" w:hAnsiTheme="minorHAnsi" w:cstheme="minorHAnsi"/>
                <w:color w:val="B91023"/>
                <w:spacing w:val="1"/>
                <w:sz w:val="20"/>
              </w:rPr>
              <w:t>*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 xml:space="preserve">in 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2"/>
                <w:sz w:val="20"/>
              </w:rPr>
              <w:t>v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on sich aus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-6"/>
                <w:sz w:val="20"/>
              </w:rPr>
              <w:t xml:space="preserve"> V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e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1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mutungen äuße</w:t>
            </w:r>
            <w:r w:rsidRPr="00AA64DD">
              <w:rPr>
                <w:rFonts w:asciiTheme="minorHAnsi" w:eastAsia="Myriad Pro" w:hAnsiTheme="minorHAnsi" w:cstheme="minorHAnsi"/>
                <w:color w:val="B91023"/>
                <w:spacing w:val="4"/>
                <w:sz w:val="20"/>
              </w:rPr>
              <w:t>r</w:t>
            </w:r>
            <w:r w:rsidRPr="00AA64DD">
              <w:rPr>
                <w:rFonts w:asciiTheme="minorHAnsi" w:eastAsia="Myriad Pro" w:hAnsiTheme="minorHAnsi" w:cstheme="minorHAnsi"/>
                <w:color w:val="B91023"/>
                <w:sz w:val="20"/>
              </w:rPr>
              <w:t>t</w:t>
            </w:r>
            <w:r w:rsidRPr="00E056A9">
              <w:rPr>
                <w:rFonts w:asciiTheme="minorHAnsi" w:eastAsia="Myriad Pro" w:hAnsiTheme="minorHAnsi" w:cstheme="minorHAnsi"/>
                <w:color w:val="B91023"/>
                <w:sz w:val="20"/>
              </w:rPr>
              <w:t>)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3F10B328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128DF3AD" w14:textId="77777777" w:rsidTr="00E056A9">
        <w:trPr>
          <w:trHeight w:hRule="exact" w:val="850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25C7519C" w14:textId="77777777" w:rsidR="00E056A9" w:rsidRPr="00AA64DD" w:rsidRDefault="00E056A9" w:rsidP="00E056A9">
            <w:pPr>
              <w:ind w:left="183" w:right="-20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gebnisse des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1"/>
                <w:sz w:val="24"/>
                <w:szCs w:val="24"/>
              </w:rPr>
              <w:t>G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esp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ächs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6A928890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0B382CCC" w14:textId="77777777" w:rsidTr="00E056A9">
        <w:trPr>
          <w:trHeight w:hRule="exact" w:val="1134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60C4756A" w14:textId="02B2748B" w:rsidR="00E056A9" w:rsidRPr="00AA64DD" w:rsidRDefault="00E056A9" w:rsidP="00E056A9">
            <w:pPr>
              <w:spacing w:line="278" w:lineRule="auto"/>
              <w:ind w:left="183" w:right="1109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Eigene Einsch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ä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tzung/</w:t>
            </w:r>
            <w:r w:rsidRPr="00E056A9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 B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e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3"/>
                <w:sz w:val="24"/>
                <w:szCs w:val="24"/>
              </w:rPr>
              <w:t>w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5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tung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6BD95253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4076EA9C" w14:textId="77777777" w:rsidTr="00E056A9">
        <w:trPr>
          <w:trHeight w:hRule="exact" w:val="850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01316EDC" w14:textId="77777777" w:rsidR="00E056A9" w:rsidRPr="00AA64DD" w:rsidRDefault="00E056A9" w:rsidP="00E056A9">
            <w:pPr>
              <w:ind w:left="183" w:right="-20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pacing w:val="-8"/>
                <w:sz w:val="24"/>
                <w:szCs w:val="24"/>
              </w:rPr>
              <w:t>W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ei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t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es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7"/>
                <w:sz w:val="24"/>
                <w:szCs w:val="24"/>
              </w:rPr>
              <w:t xml:space="preserve">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8"/>
                <w:sz w:val="24"/>
                <w:szCs w:val="24"/>
              </w:rPr>
              <w:t>V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o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r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gehen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60769675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E056A9" w:rsidRPr="00AA64DD" w14:paraId="11540F1F" w14:textId="77777777" w:rsidTr="00E056A9">
        <w:trPr>
          <w:trHeight w:hRule="exact" w:val="850"/>
        </w:trPr>
        <w:tc>
          <w:tcPr>
            <w:tcW w:w="3010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55DA2133" w14:textId="77777777" w:rsidR="00E056A9" w:rsidRPr="00AA64DD" w:rsidRDefault="00E056A9" w:rsidP="00E056A9">
            <w:pPr>
              <w:ind w:left="183" w:right="-20"/>
              <w:rPr>
                <w:rFonts w:asciiTheme="minorHAnsi" w:eastAsia="Myriad Pro Light" w:hAnsiTheme="minorHAnsi" w:cstheme="minorHAnsi"/>
                <w:sz w:val="24"/>
                <w:szCs w:val="24"/>
              </w:rPr>
            </w:pPr>
            <w:r w:rsidRPr="00AA64DD">
              <w:rPr>
                <w:rFonts w:asciiTheme="minorHAnsi" w:eastAsia="Myriad Pro Light" w:hAnsiTheme="minorHAnsi" w:cstheme="minorHAnsi"/>
                <w:color w:val="B91023"/>
                <w:spacing w:val="1"/>
                <w:sz w:val="24"/>
                <w:szCs w:val="24"/>
              </w:rPr>
              <w:t>I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n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f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orm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1"/>
                <w:sz w:val="24"/>
                <w:szCs w:val="24"/>
              </w:rPr>
              <w:t>a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tion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2"/>
                <w:sz w:val="24"/>
                <w:szCs w:val="24"/>
              </w:rPr>
              <w:t>f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 xml:space="preserve">olgender 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pacing w:val="-5"/>
                <w:sz w:val="24"/>
                <w:szCs w:val="24"/>
              </w:rPr>
              <w:t>P</w:t>
            </w:r>
            <w:r w:rsidRPr="00AA64DD">
              <w:rPr>
                <w:rFonts w:asciiTheme="minorHAnsi" w:eastAsia="Myriad Pro Light" w:hAnsiTheme="minorHAnsi" w:cstheme="minorHAnsi"/>
                <w:color w:val="B91023"/>
                <w:sz w:val="24"/>
                <w:szCs w:val="24"/>
              </w:rPr>
              <w:t>ersonen</w:t>
            </w:r>
          </w:p>
        </w:tc>
        <w:tc>
          <w:tcPr>
            <w:tcW w:w="5943" w:type="dxa"/>
            <w:tcBorders>
              <w:top w:val="single" w:sz="8" w:space="0" w:color="1B1C20"/>
              <w:left w:val="single" w:sz="8" w:space="0" w:color="1B1C20"/>
              <w:bottom w:val="single" w:sz="8" w:space="0" w:color="1B1C20"/>
              <w:right w:val="single" w:sz="8" w:space="0" w:color="1B1C20"/>
            </w:tcBorders>
          </w:tcPr>
          <w:p w14:paraId="2C38925F" w14:textId="77777777" w:rsidR="00E056A9" w:rsidRPr="00AA64DD" w:rsidRDefault="00E056A9" w:rsidP="00152C0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2964166C" w14:textId="77777777" w:rsidR="00E056A9" w:rsidRPr="00E056A9" w:rsidRDefault="00E056A9" w:rsidP="00E056A9">
      <w:pPr>
        <w:keepNext/>
        <w:keepLines/>
        <w:spacing w:before="40" w:line="360" w:lineRule="auto"/>
        <w:jc w:val="both"/>
        <w:outlineLvl w:val="1"/>
        <w:rPr>
          <w:rFonts w:asciiTheme="minorHAnsi" w:eastAsia="TheSerifBold-Plain" w:hAnsiTheme="minorHAnsi" w:cstheme="minorHAnsi"/>
          <w:b/>
          <w:color w:val="C00000"/>
          <w:spacing w:val="4"/>
          <w:sz w:val="22"/>
          <w:szCs w:val="22"/>
        </w:rPr>
      </w:pPr>
      <w:bookmarkStart w:id="2" w:name="_Toc2865085"/>
    </w:p>
    <w:p w14:paraId="60D4CC1C" w14:textId="77777777" w:rsidR="00E056A9" w:rsidRPr="00AA64DD" w:rsidRDefault="00E056A9" w:rsidP="00E056A9">
      <w:pPr>
        <w:keepNext/>
        <w:keepLines/>
        <w:spacing w:before="40" w:line="360" w:lineRule="auto"/>
        <w:jc w:val="both"/>
        <w:outlineLvl w:val="1"/>
        <w:rPr>
          <w:rFonts w:asciiTheme="minorHAnsi" w:eastAsia="TheSerifBold-Plain" w:hAnsiTheme="minorHAnsi" w:cstheme="minorHAnsi"/>
          <w:b/>
          <w:color w:val="C00000"/>
          <w:sz w:val="22"/>
          <w:szCs w:val="22"/>
        </w:rPr>
      </w:pPr>
      <w:r w:rsidRPr="00AA64DD">
        <w:rPr>
          <w:rFonts w:asciiTheme="minorHAnsi" w:eastAsia="TheSerifBold-Plain" w:hAnsiTheme="minorHAnsi" w:cstheme="minorHAnsi"/>
          <w:b/>
          <w:color w:val="C00000"/>
          <w:spacing w:val="4"/>
          <w:sz w:val="22"/>
          <w:szCs w:val="22"/>
        </w:rPr>
        <w:t>Dok</w:t>
      </w:r>
      <w:r w:rsidRPr="00AA64DD">
        <w:rPr>
          <w:rFonts w:asciiTheme="minorHAnsi" w:eastAsia="TheSerifBold-Plain" w:hAnsiTheme="minorHAnsi" w:cstheme="minorHAnsi"/>
          <w:b/>
          <w:color w:val="C00000"/>
          <w:sz w:val="22"/>
          <w:szCs w:val="22"/>
        </w:rPr>
        <w:t>ume</w:t>
      </w:r>
      <w:r w:rsidRPr="00AA64DD">
        <w:rPr>
          <w:rFonts w:asciiTheme="minorHAnsi" w:eastAsia="TheSerifBold-Plain" w:hAnsiTheme="minorHAnsi" w:cstheme="minorHAnsi"/>
          <w:b/>
          <w:color w:val="C00000"/>
          <w:spacing w:val="4"/>
          <w:sz w:val="22"/>
          <w:szCs w:val="22"/>
        </w:rPr>
        <w:t>n</w:t>
      </w:r>
      <w:r w:rsidRPr="00AA64DD">
        <w:rPr>
          <w:rFonts w:asciiTheme="minorHAnsi" w:eastAsia="TheSerifBold-Plain" w:hAnsiTheme="minorHAnsi" w:cstheme="minorHAnsi"/>
          <w:b/>
          <w:color w:val="C00000"/>
          <w:sz w:val="22"/>
          <w:szCs w:val="22"/>
        </w:rPr>
        <w:t>t</w:t>
      </w:r>
      <w:r w:rsidRPr="00AA64DD">
        <w:rPr>
          <w:rFonts w:asciiTheme="minorHAnsi" w:eastAsia="TheSerifBold-Plain" w:hAnsiTheme="minorHAnsi" w:cstheme="minorHAnsi"/>
          <w:b/>
          <w:color w:val="C00000"/>
          <w:spacing w:val="4"/>
          <w:sz w:val="22"/>
          <w:szCs w:val="22"/>
        </w:rPr>
        <w:t>a</w:t>
      </w:r>
      <w:r w:rsidRPr="00AA64DD">
        <w:rPr>
          <w:rFonts w:asciiTheme="minorHAnsi" w:eastAsia="TheSerifBold-Plain" w:hAnsiTheme="minorHAnsi" w:cstheme="minorHAnsi"/>
          <w:b/>
          <w:color w:val="C00000"/>
          <w:sz w:val="22"/>
          <w:szCs w:val="22"/>
        </w:rPr>
        <w:t>t</w:t>
      </w:r>
      <w:r w:rsidRPr="00AA64DD">
        <w:rPr>
          <w:rFonts w:asciiTheme="minorHAnsi" w:eastAsia="TheSerifBold-Plain" w:hAnsiTheme="minorHAnsi" w:cstheme="minorHAnsi"/>
          <w:b/>
          <w:color w:val="C00000"/>
          <w:spacing w:val="4"/>
          <w:sz w:val="22"/>
          <w:szCs w:val="22"/>
        </w:rPr>
        <w:t>i</w:t>
      </w:r>
      <w:r w:rsidRPr="00AA64DD">
        <w:rPr>
          <w:rFonts w:asciiTheme="minorHAnsi" w:eastAsia="TheSerifBold-Plain" w:hAnsiTheme="minorHAnsi" w:cstheme="minorHAnsi"/>
          <w:b/>
          <w:color w:val="C00000"/>
          <w:sz w:val="22"/>
          <w:szCs w:val="22"/>
        </w:rPr>
        <w:t>on</w:t>
      </w:r>
      <w:bookmarkEnd w:id="2"/>
    </w:p>
    <w:p w14:paraId="5EA742AF" w14:textId="77777777" w:rsidR="00E056A9" w:rsidRPr="00AA64DD" w:rsidRDefault="00E056A9" w:rsidP="00E056A9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E</w:t>
      </w:r>
      <w:r w:rsidRPr="00AA64DD">
        <w:rPr>
          <w:rFonts w:cstheme="minorHAnsi"/>
        </w:rPr>
        <w:t>s</w:t>
      </w:r>
      <w:r w:rsidRPr="00AA64DD">
        <w:rPr>
          <w:rFonts w:cstheme="minorHAnsi"/>
          <w:spacing w:val="7"/>
        </w:rPr>
        <w:t xml:space="preserve"> </w:t>
      </w:r>
      <w:r>
        <w:rPr>
          <w:rFonts w:cstheme="minorHAnsi"/>
          <w:spacing w:val="7"/>
        </w:rPr>
        <w:t xml:space="preserve">ist </w:t>
      </w:r>
      <w:r w:rsidRPr="00AA64DD">
        <w:rPr>
          <w:rFonts w:cstheme="minorHAnsi"/>
        </w:rPr>
        <w:t>sehr</w:t>
      </w:r>
      <w:r w:rsidRPr="00AA64DD">
        <w:rPr>
          <w:rFonts w:cstheme="minorHAnsi"/>
          <w:spacing w:val="7"/>
        </w:rPr>
        <w:t xml:space="preserve"> </w:t>
      </w:r>
      <w:r w:rsidRPr="00AA64DD">
        <w:rPr>
          <w:rFonts w:cstheme="minorHAnsi"/>
        </w:rPr>
        <w:t>wichtig</w:t>
      </w:r>
      <w:r w:rsidRPr="00AA64DD">
        <w:rPr>
          <w:rFonts w:cstheme="minorHAnsi"/>
          <w:spacing w:val="7"/>
        </w:rPr>
        <w:t xml:space="preserve"> </w:t>
      </w:r>
      <w:r w:rsidRPr="00AA64DD">
        <w:rPr>
          <w:rFonts w:cstheme="minorHAnsi"/>
        </w:rPr>
        <w:t>den</w:t>
      </w:r>
      <w:r w:rsidRPr="00AA64DD">
        <w:rPr>
          <w:rFonts w:cstheme="minorHAnsi"/>
          <w:spacing w:val="7"/>
        </w:rPr>
        <w:t xml:space="preserve"> </w:t>
      </w:r>
      <w:r w:rsidRPr="00AA64DD">
        <w:rPr>
          <w:rFonts w:cstheme="minorHAnsi"/>
        </w:rPr>
        <w:t xml:space="preserve">gesamten </w:t>
      </w:r>
      <w:r w:rsidRPr="00AA64DD">
        <w:rPr>
          <w:rFonts w:cstheme="minorHAnsi"/>
          <w:spacing w:val="-2"/>
        </w:rPr>
        <w:t>P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ozess</w:t>
      </w:r>
      <w:r w:rsidRPr="00AA64DD">
        <w:rPr>
          <w:rFonts w:cstheme="minorHAnsi"/>
          <w:spacing w:val="26"/>
        </w:rPr>
        <w:t xml:space="preserve"> </w:t>
      </w:r>
      <w:r w:rsidRPr="00AA64DD">
        <w:rPr>
          <w:rFonts w:cstheme="minorHAnsi"/>
        </w:rPr>
        <w:t>zu</w:t>
      </w:r>
      <w:r w:rsidRPr="00AA64DD">
        <w:rPr>
          <w:rFonts w:cstheme="minorHAnsi"/>
          <w:spacing w:val="26"/>
        </w:rPr>
        <w:t xml:space="preserve"> </w:t>
      </w:r>
      <w:r w:rsidRPr="00AA64DD">
        <w:rPr>
          <w:rFonts w:cstheme="minorHAnsi"/>
        </w:rPr>
        <w:t>do</w:t>
      </w:r>
      <w:r w:rsidRPr="00AA64DD">
        <w:rPr>
          <w:rFonts w:cstheme="minorHAnsi"/>
          <w:spacing w:val="2"/>
        </w:rPr>
        <w:t>k</w:t>
      </w:r>
      <w:r w:rsidRPr="00AA64DD">
        <w:rPr>
          <w:rFonts w:cstheme="minorHAnsi"/>
        </w:rPr>
        <w:t>umentie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en.</w:t>
      </w:r>
      <w:r w:rsidRPr="00AA64DD">
        <w:rPr>
          <w:rFonts w:cstheme="minorHAnsi"/>
          <w:spacing w:val="19"/>
        </w:rPr>
        <w:t xml:space="preserve"> </w:t>
      </w:r>
      <w:r w:rsidRPr="00AA64DD">
        <w:rPr>
          <w:rFonts w:cstheme="minorHAnsi"/>
          <w:spacing w:val="-6"/>
        </w:rPr>
        <w:t>W</w:t>
      </w:r>
      <w:r w:rsidRPr="00AA64DD">
        <w:rPr>
          <w:rFonts w:cstheme="minorHAnsi"/>
        </w:rPr>
        <w:t>arum</w:t>
      </w:r>
      <w:r w:rsidRPr="00AA64DD">
        <w:rPr>
          <w:rFonts w:cstheme="minorHAnsi"/>
          <w:spacing w:val="26"/>
        </w:rPr>
        <w:t xml:space="preserve"> </w:t>
      </w:r>
      <w:r w:rsidRPr="00AA64DD">
        <w:rPr>
          <w:rFonts w:cstheme="minorHAnsi"/>
        </w:rPr>
        <w:t>dies</w:t>
      </w:r>
      <w:r w:rsidRPr="00AA64DD">
        <w:rPr>
          <w:rFonts w:cstheme="minorHAnsi"/>
          <w:spacing w:val="26"/>
        </w:rPr>
        <w:t xml:space="preserve"> </w:t>
      </w:r>
      <w:r w:rsidRPr="00AA64DD">
        <w:rPr>
          <w:rFonts w:cstheme="minorHAnsi"/>
        </w:rPr>
        <w:t>so</w:t>
      </w:r>
      <w:r w:rsidRPr="00AA64DD">
        <w:rPr>
          <w:rFonts w:cstheme="minorHAnsi"/>
          <w:spacing w:val="26"/>
        </w:rPr>
        <w:t xml:space="preserve"> </w:t>
      </w:r>
      <w:r w:rsidRPr="00AA64DD">
        <w:rPr>
          <w:rFonts w:cstheme="minorHAnsi"/>
        </w:rPr>
        <w:t xml:space="preserve">wichtig ist, hat </w:t>
      </w:r>
      <w:r w:rsidRPr="00AA64DD">
        <w:rPr>
          <w:rFonts w:cstheme="minorHAnsi"/>
          <w:spacing w:val="-1"/>
        </w:rPr>
        <w:t>v</w:t>
      </w:r>
      <w:r w:rsidRPr="00AA64DD">
        <w:rPr>
          <w:rFonts w:cstheme="minorHAnsi"/>
        </w:rPr>
        <w:t>erschiedene Gründ</w:t>
      </w:r>
      <w:r w:rsidRPr="00AA64DD">
        <w:rPr>
          <w:rFonts w:cstheme="minorHAnsi"/>
          <w:spacing w:val="-1"/>
        </w:rPr>
        <w:t>e</w:t>
      </w:r>
      <w:r w:rsidRPr="00AA64DD">
        <w:rPr>
          <w:rFonts w:cstheme="minorHAnsi"/>
        </w:rPr>
        <w:t>. Zum einen hil</w:t>
      </w:r>
      <w:r w:rsidRPr="00AA64DD">
        <w:rPr>
          <w:rFonts w:cstheme="minorHAnsi"/>
          <w:spacing w:val="3"/>
        </w:rPr>
        <w:t>f</w:t>
      </w:r>
      <w:r w:rsidRPr="00AA64DD">
        <w:rPr>
          <w:rFonts w:cstheme="minorHAnsi"/>
        </w:rPr>
        <w:t>t es euch</w:t>
      </w:r>
      <w:r w:rsidRPr="00AA64DD">
        <w:rPr>
          <w:rFonts w:cstheme="minorHAnsi"/>
          <w:spacing w:val="2"/>
        </w:rPr>
        <w:t xml:space="preserve"> </w:t>
      </w:r>
      <w:r w:rsidRPr="00AA64DD">
        <w:rPr>
          <w:rFonts w:cstheme="minorHAnsi"/>
        </w:rPr>
        <w:t>natü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lich,</w:t>
      </w:r>
      <w:r w:rsidRPr="00AA64DD">
        <w:rPr>
          <w:rFonts w:cstheme="minorHAnsi"/>
          <w:spacing w:val="2"/>
        </w:rPr>
        <w:t xml:space="preserve"> </w:t>
      </w:r>
      <w:r w:rsidRPr="00AA64DD">
        <w:rPr>
          <w:rFonts w:cstheme="minorHAnsi"/>
        </w:rPr>
        <w:t>euch später</w:t>
      </w:r>
      <w:r w:rsidRPr="00AA64DD">
        <w:rPr>
          <w:rFonts w:cstheme="minorHAnsi"/>
          <w:spacing w:val="2"/>
        </w:rPr>
        <w:t xml:space="preserve"> </w:t>
      </w:r>
      <w:r w:rsidRPr="00AA64DD">
        <w:rPr>
          <w:rFonts w:cstheme="minorHAnsi"/>
        </w:rPr>
        <w:t>noch an Einzelheiten e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inne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n</w:t>
      </w:r>
      <w:r w:rsidRPr="00AA64DD">
        <w:rPr>
          <w:rFonts w:cstheme="minorHAnsi"/>
          <w:spacing w:val="6"/>
        </w:rPr>
        <w:t xml:space="preserve"> </w:t>
      </w:r>
      <w:r w:rsidRPr="00AA64DD">
        <w:rPr>
          <w:rFonts w:cstheme="minorHAnsi"/>
        </w:rPr>
        <w:t>zu</w:t>
      </w:r>
      <w:r w:rsidRPr="00AA64DD">
        <w:rPr>
          <w:rFonts w:cstheme="minorHAnsi"/>
          <w:spacing w:val="6"/>
        </w:rPr>
        <w:t xml:space="preserve"> </w:t>
      </w:r>
      <w:r w:rsidRPr="00AA64DD">
        <w:rPr>
          <w:rFonts w:cstheme="minorHAnsi"/>
        </w:rPr>
        <w:t>können.</w:t>
      </w:r>
      <w:r w:rsidRPr="00AA64DD">
        <w:rPr>
          <w:rFonts w:cstheme="minorHAnsi"/>
          <w:spacing w:val="6"/>
        </w:rPr>
        <w:t xml:space="preserve"> </w:t>
      </w:r>
      <w:r w:rsidRPr="00AA64DD">
        <w:rPr>
          <w:rFonts w:cstheme="minorHAnsi"/>
        </w:rPr>
        <w:t>Zudem</w:t>
      </w:r>
      <w:r w:rsidRPr="00AA64DD">
        <w:rPr>
          <w:rFonts w:cstheme="minorHAnsi"/>
          <w:spacing w:val="6"/>
        </w:rPr>
        <w:t xml:space="preserve"> </w:t>
      </w:r>
      <w:r w:rsidRPr="00AA64DD">
        <w:rPr>
          <w:rFonts w:cstheme="minorHAnsi"/>
          <w:spacing w:val="5"/>
        </w:rPr>
        <w:t>k</w:t>
      </w:r>
      <w:r w:rsidRPr="00AA64DD">
        <w:rPr>
          <w:rFonts w:cstheme="minorHAnsi"/>
        </w:rPr>
        <w:t>ann</w:t>
      </w:r>
      <w:r w:rsidRPr="00AA64DD">
        <w:rPr>
          <w:rFonts w:cstheme="minorHAnsi"/>
          <w:spacing w:val="6"/>
        </w:rPr>
        <w:t xml:space="preserve"> </w:t>
      </w:r>
      <w:r w:rsidRPr="00AA64DD">
        <w:rPr>
          <w:rFonts w:cstheme="minorHAnsi"/>
        </w:rPr>
        <w:t>es</w:t>
      </w:r>
      <w:r w:rsidRPr="00AA64DD">
        <w:rPr>
          <w:rFonts w:cstheme="minorHAnsi"/>
          <w:spacing w:val="6"/>
        </w:rPr>
        <w:t xml:space="preserve"> </w:t>
      </w:r>
      <w:r w:rsidRPr="00AA64DD">
        <w:rPr>
          <w:rFonts w:cstheme="minorHAnsi"/>
        </w:rPr>
        <w:t>in</w:t>
      </w:r>
      <w:r w:rsidRPr="00AA64DD">
        <w:rPr>
          <w:rFonts w:cstheme="minorHAnsi"/>
          <w:spacing w:val="6"/>
        </w:rPr>
        <w:t xml:space="preserve"> </w:t>
      </w:r>
      <w:r w:rsidRPr="00AA64DD">
        <w:rPr>
          <w:rFonts w:cstheme="minorHAnsi"/>
        </w:rPr>
        <w:t>einem</w:t>
      </w:r>
      <w:r w:rsidRPr="00AA64DD">
        <w:rPr>
          <w:rFonts w:cstheme="minorHAnsi"/>
          <w:spacing w:val="6"/>
        </w:rPr>
        <w:t xml:space="preserve"> </w:t>
      </w:r>
      <w:r w:rsidRPr="00AA64DD">
        <w:rPr>
          <w:rFonts w:cstheme="minorHAnsi"/>
        </w:rPr>
        <w:t>möglichen späte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en Straf</w:t>
      </w:r>
      <w:r w:rsidRPr="00AA64DD">
        <w:rPr>
          <w:rFonts w:cstheme="minorHAnsi"/>
          <w:spacing w:val="-1"/>
        </w:rPr>
        <w:t>v</w:t>
      </w:r>
      <w:r w:rsidRPr="00AA64DD">
        <w:rPr>
          <w:rFonts w:cstheme="minorHAnsi"/>
        </w:rPr>
        <w:t>e</w:t>
      </w:r>
      <w:r w:rsidRPr="00AA64DD">
        <w:rPr>
          <w:rFonts w:cstheme="minorHAnsi"/>
          <w:spacing w:val="7"/>
        </w:rPr>
        <w:t>r</w:t>
      </w:r>
      <w:r w:rsidRPr="00AA64DD">
        <w:rPr>
          <w:rFonts w:cstheme="minorHAnsi"/>
        </w:rPr>
        <w:t>fah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en hilf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eich sein. Und nicht</w:t>
      </w:r>
      <w:r w:rsidRPr="00AA64DD">
        <w:rPr>
          <w:rFonts w:cstheme="minorHAnsi"/>
          <w:spacing w:val="4"/>
        </w:rPr>
        <w:t xml:space="preserve"> </w:t>
      </w:r>
      <w:r w:rsidRPr="00AA64DD">
        <w:rPr>
          <w:rFonts w:cstheme="minorHAnsi"/>
        </w:rPr>
        <w:t xml:space="preserve">zuletzt </w:t>
      </w:r>
      <w:r w:rsidRPr="00AA64DD">
        <w:rPr>
          <w:rFonts w:cstheme="minorHAnsi"/>
          <w:spacing w:val="4"/>
        </w:rPr>
        <w:t xml:space="preserve"> </w:t>
      </w:r>
      <w:r w:rsidRPr="00AA64DD">
        <w:rPr>
          <w:rFonts w:cstheme="minorHAnsi"/>
        </w:rPr>
        <w:t>könnt</w:t>
      </w:r>
      <w:r w:rsidRPr="00AA64DD">
        <w:rPr>
          <w:rFonts w:cstheme="minorHAnsi"/>
          <w:spacing w:val="4"/>
        </w:rPr>
        <w:t xml:space="preserve"> </w:t>
      </w:r>
      <w:r w:rsidRPr="00AA64DD">
        <w:rPr>
          <w:rFonts w:cstheme="minorHAnsi"/>
        </w:rPr>
        <w:t>ihr mithil</w:t>
      </w:r>
      <w:r w:rsidRPr="00AA64DD">
        <w:rPr>
          <w:rFonts w:cstheme="minorHAnsi"/>
          <w:spacing w:val="-2"/>
        </w:rPr>
        <w:t>f</w:t>
      </w:r>
      <w:r w:rsidRPr="00AA64DD">
        <w:rPr>
          <w:rFonts w:cstheme="minorHAnsi"/>
        </w:rPr>
        <w:t xml:space="preserve">e </w:t>
      </w:r>
      <w:r w:rsidRPr="00AA64DD">
        <w:rPr>
          <w:rFonts w:cstheme="minorHAnsi"/>
          <w:spacing w:val="4"/>
        </w:rPr>
        <w:t xml:space="preserve"> </w:t>
      </w:r>
      <w:r w:rsidRPr="00AA64DD">
        <w:rPr>
          <w:rFonts w:cstheme="minorHAnsi"/>
        </w:rPr>
        <w:t xml:space="preserve">einer lückenlosen </w:t>
      </w:r>
      <w:r w:rsidRPr="00AA64DD">
        <w:rPr>
          <w:rFonts w:cstheme="minorHAnsi"/>
          <w:spacing w:val="2"/>
        </w:rPr>
        <w:t>D</w:t>
      </w:r>
      <w:r w:rsidRPr="00AA64DD">
        <w:rPr>
          <w:rFonts w:cstheme="minorHAnsi"/>
        </w:rPr>
        <w:t>o</w:t>
      </w:r>
      <w:r w:rsidRPr="00AA64DD">
        <w:rPr>
          <w:rFonts w:cstheme="minorHAnsi"/>
          <w:spacing w:val="2"/>
        </w:rPr>
        <w:t>k</w:t>
      </w:r>
      <w:r w:rsidRPr="00AA64DD">
        <w:rPr>
          <w:rFonts w:cstheme="minorHAnsi"/>
        </w:rPr>
        <w:t>umentation</w:t>
      </w:r>
      <w:r w:rsidRPr="00AA64DD">
        <w:rPr>
          <w:rFonts w:cstheme="minorHAnsi"/>
          <w:spacing w:val="9"/>
        </w:rPr>
        <w:t xml:space="preserve"> </w:t>
      </w:r>
      <w:r w:rsidRPr="00AA64DD">
        <w:rPr>
          <w:rFonts w:cstheme="minorHAnsi"/>
        </w:rPr>
        <w:t>auch</w:t>
      </w:r>
      <w:r w:rsidRPr="00AA64DD">
        <w:rPr>
          <w:rFonts w:cstheme="minorHAnsi"/>
          <w:spacing w:val="9"/>
        </w:rPr>
        <w:t xml:space="preserve"> </w:t>
      </w:r>
      <w:r w:rsidRPr="00AA64DD">
        <w:rPr>
          <w:rFonts w:cstheme="minorHAnsi"/>
        </w:rPr>
        <w:t>später</w:t>
      </w:r>
      <w:r w:rsidRPr="00AA64DD">
        <w:rPr>
          <w:rFonts w:cstheme="minorHAnsi"/>
          <w:spacing w:val="9"/>
        </w:rPr>
        <w:t xml:space="preserve"> </w:t>
      </w:r>
      <w:r w:rsidRPr="00AA64DD">
        <w:rPr>
          <w:rFonts w:cstheme="minorHAnsi"/>
        </w:rPr>
        <w:t>noch</w:t>
      </w:r>
      <w:r w:rsidRPr="00AA64DD">
        <w:rPr>
          <w:rFonts w:cstheme="minorHAnsi"/>
          <w:spacing w:val="9"/>
        </w:rPr>
        <w:t xml:space="preserve"> </w:t>
      </w:r>
      <w:r w:rsidRPr="00AA64DD">
        <w:rPr>
          <w:rFonts w:cstheme="minorHAnsi"/>
        </w:rPr>
        <w:t>e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läute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n,</w:t>
      </w:r>
      <w:r w:rsidRPr="00AA64DD">
        <w:rPr>
          <w:rFonts w:cstheme="minorHAnsi"/>
          <w:spacing w:val="9"/>
        </w:rPr>
        <w:t xml:space="preserve"> </w:t>
      </w:r>
      <w:r w:rsidRPr="00AA64DD">
        <w:rPr>
          <w:rFonts w:cstheme="minorHAnsi"/>
        </w:rPr>
        <w:t>wie</w:t>
      </w:r>
      <w:r w:rsidRPr="00AA64DD">
        <w:rPr>
          <w:rFonts w:cstheme="minorHAnsi"/>
          <w:spacing w:val="9"/>
        </w:rPr>
        <w:t xml:space="preserve"> </w:t>
      </w:r>
      <w:r w:rsidRPr="00AA64DD">
        <w:rPr>
          <w:rFonts w:cstheme="minorHAnsi"/>
        </w:rPr>
        <w:t>ihr zu der Entscheidun</w:t>
      </w:r>
      <w:r w:rsidRPr="00AA64DD">
        <w:rPr>
          <w:rFonts w:cstheme="minorHAnsi"/>
          <w:spacing w:val="-2"/>
        </w:rPr>
        <w:t>g</w:t>
      </w:r>
      <w:r w:rsidRPr="00AA64DD">
        <w:rPr>
          <w:rFonts w:cstheme="minorHAnsi"/>
        </w:rPr>
        <w:t>, die ihr get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of</w:t>
      </w:r>
      <w:r w:rsidRPr="00AA64DD">
        <w:rPr>
          <w:rFonts w:cstheme="minorHAnsi"/>
          <w:spacing w:val="-2"/>
        </w:rPr>
        <w:t>f</w:t>
      </w:r>
      <w:r w:rsidRPr="00AA64DD">
        <w:rPr>
          <w:rFonts w:cstheme="minorHAnsi"/>
        </w:rPr>
        <w:t>en</w:t>
      </w:r>
      <w:r w:rsidRPr="00AA64DD">
        <w:rPr>
          <w:rFonts w:cstheme="minorHAnsi"/>
          <w:spacing w:val="-1"/>
        </w:rPr>
        <w:t xml:space="preserve"> </w:t>
      </w:r>
      <w:r w:rsidRPr="00AA64DD">
        <w:rPr>
          <w:rFonts w:cstheme="minorHAnsi"/>
        </w:rPr>
        <w:t>habt, gelangt sei</w:t>
      </w:r>
      <w:r w:rsidRPr="00AA64DD">
        <w:rPr>
          <w:rFonts w:cstheme="minorHAnsi"/>
          <w:spacing w:val="-1"/>
        </w:rPr>
        <w:t>d</w:t>
      </w:r>
      <w:r w:rsidRPr="00AA64DD">
        <w:rPr>
          <w:rFonts w:cstheme="minorHAnsi"/>
        </w:rPr>
        <w:t>.</w:t>
      </w:r>
      <w:r w:rsidRPr="00AA64DD">
        <w:rPr>
          <w:rFonts w:cstheme="minorHAnsi"/>
          <w:spacing w:val="10"/>
        </w:rPr>
        <w:t xml:space="preserve"> </w:t>
      </w:r>
      <w:r w:rsidRPr="00AA64DD">
        <w:rPr>
          <w:rFonts w:cstheme="minorHAnsi"/>
        </w:rPr>
        <w:t>Zu</w:t>
      </w:r>
      <w:r w:rsidRPr="00AA64DD">
        <w:rPr>
          <w:rFonts w:cstheme="minorHAnsi"/>
          <w:spacing w:val="10"/>
        </w:rPr>
        <w:t xml:space="preserve"> </w:t>
      </w:r>
      <w:r w:rsidRPr="00AA64DD">
        <w:rPr>
          <w:rFonts w:cstheme="minorHAnsi"/>
        </w:rPr>
        <w:t>eu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em</w:t>
      </w:r>
      <w:r w:rsidRPr="00AA64DD">
        <w:rPr>
          <w:rFonts w:cstheme="minorHAnsi"/>
          <w:spacing w:val="10"/>
        </w:rPr>
        <w:t xml:space="preserve"> </w:t>
      </w:r>
      <w:r w:rsidRPr="00AA64DD">
        <w:rPr>
          <w:rFonts w:cstheme="minorHAnsi"/>
        </w:rPr>
        <w:t>eigenen</w:t>
      </w:r>
      <w:r w:rsidRPr="00AA64DD">
        <w:rPr>
          <w:rFonts w:cstheme="minorHAnsi"/>
          <w:spacing w:val="10"/>
        </w:rPr>
        <w:t xml:space="preserve"> </w:t>
      </w:r>
      <w:r w:rsidRPr="00AA64DD">
        <w:rPr>
          <w:rFonts w:cstheme="minorHAnsi"/>
          <w:spacing w:val="2"/>
        </w:rPr>
        <w:t>S</w:t>
      </w:r>
      <w:r w:rsidRPr="00AA64DD">
        <w:rPr>
          <w:rFonts w:cstheme="minorHAnsi"/>
        </w:rPr>
        <w:t>chutz</w:t>
      </w:r>
      <w:r w:rsidRPr="00AA64DD">
        <w:rPr>
          <w:rFonts w:cstheme="minorHAnsi"/>
          <w:spacing w:val="10"/>
        </w:rPr>
        <w:t xml:space="preserve"> </w:t>
      </w:r>
      <w:r w:rsidRPr="00AA64DD">
        <w:rPr>
          <w:rFonts w:cstheme="minorHAnsi"/>
        </w:rPr>
        <w:t>und</w:t>
      </w:r>
      <w:r w:rsidRPr="00AA64DD">
        <w:rPr>
          <w:rFonts w:cstheme="minorHAnsi"/>
          <w:spacing w:val="10"/>
        </w:rPr>
        <w:t xml:space="preserve"> </w:t>
      </w:r>
      <w:r w:rsidRPr="00AA64DD">
        <w:rPr>
          <w:rFonts w:cstheme="minorHAnsi"/>
        </w:rPr>
        <w:t>dem</w:t>
      </w:r>
      <w:r w:rsidRPr="00AA64DD">
        <w:rPr>
          <w:rFonts w:cstheme="minorHAnsi"/>
          <w:spacing w:val="10"/>
        </w:rPr>
        <w:t xml:space="preserve"> </w:t>
      </w:r>
      <w:r w:rsidRPr="00AA64DD">
        <w:rPr>
          <w:rFonts w:cstheme="minorHAnsi"/>
        </w:rPr>
        <w:t>aller</w:t>
      </w:r>
      <w:r w:rsidRPr="00AA64DD">
        <w:rPr>
          <w:rFonts w:cstheme="minorHAnsi"/>
          <w:spacing w:val="10"/>
        </w:rPr>
        <w:t xml:space="preserve"> </w:t>
      </w:r>
      <w:r w:rsidRPr="00AA64DD">
        <w:rPr>
          <w:rFonts w:cstheme="minorHAnsi"/>
          <w:spacing w:val="2"/>
        </w:rPr>
        <w:t>B</w:t>
      </w:r>
      <w:r w:rsidRPr="00AA64DD">
        <w:rPr>
          <w:rFonts w:cstheme="minorHAnsi"/>
        </w:rPr>
        <w:t>eteiligten</w:t>
      </w:r>
      <w:r w:rsidRPr="00AA64DD">
        <w:rPr>
          <w:rFonts w:cstheme="minorHAnsi"/>
          <w:spacing w:val="19"/>
        </w:rPr>
        <w:t xml:space="preserve"> </w:t>
      </w:r>
      <w:r w:rsidRPr="00AA64DD">
        <w:rPr>
          <w:rFonts w:cstheme="minorHAnsi"/>
        </w:rPr>
        <w:t>solltet</w:t>
      </w:r>
      <w:r w:rsidRPr="00AA64DD">
        <w:rPr>
          <w:rFonts w:cstheme="minorHAnsi"/>
          <w:spacing w:val="19"/>
        </w:rPr>
        <w:t xml:space="preserve"> </w:t>
      </w:r>
      <w:r w:rsidRPr="00AA64DD">
        <w:rPr>
          <w:rFonts w:cstheme="minorHAnsi"/>
        </w:rPr>
        <w:t>ihr</w:t>
      </w:r>
      <w:r w:rsidRPr="00AA64DD">
        <w:rPr>
          <w:rFonts w:cstheme="minorHAnsi"/>
          <w:spacing w:val="19"/>
        </w:rPr>
        <w:t xml:space="preserve"> </w:t>
      </w:r>
      <w:r w:rsidRPr="00AA64DD">
        <w:rPr>
          <w:rFonts w:cstheme="minorHAnsi"/>
        </w:rPr>
        <w:t>also</w:t>
      </w:r>
      <w:r w:rsidRPr="00AA64DD">
        <w:rPr>
          <w:rFonts w:cstheme="minorHAnsi"/>
          <w:spacing w:val="12"/>
        </w:rPr>
        <w:t xml:space="preserve"> </w:t>
      </w:r>
      <w:r w:rsidRPr="00AA64DD">
        <w:rPr>
          <w:rFonts w:cstheme="minorHAnsi"/>
          <w:spacing w:val="-6"/>
        </w:rPr>
        <w:t>W</w:t>
      </w:r>
      <w:r w:rsidRPr="00AA64DD">
        <w:rPr>
          <w:rFonts w:cstheme="minorHAnsi"/>
        </w:rPr>
        <w:t>e</w:t>
      </w:r>
      <w:r w:rsidRPr="00AA64DD">
        <w:rPr>
          <w:rFonts w:cstheme="minorHAnsi"/>
          <w:spacing w:val="6"/>
        </w:rPr>
        <w:t>r</w:t>
      </w:r>
      <w:r w:rsidRPr="00AA64DD">
        <w:rPr>
          <w:rFonts w:cstheme="minorHAnsi"/>
        </w:rPr>
        <w:t>t</w:t>
      </w:r>
      <w:r w:rsidRPr="00AA64DD">
        <w:rPr>
          <w:rFonts w:cstheme="minorHAnsi"/>
          <w:spacing w:val="19"/>
        </w:rPr>
        <w:t xml:space="preserve"> </w:t>
      </w:r>
      <w:r w:rsidRPr="00AA64DD">
        <w:rPr>
          <w:rFonts w:cstheme="minorHAnsi"/>
        </w:rPr>
        <w:t>auf</w:t>
      </w:r>
      <w:r w:rsidRPr="00AA64DD">
        <w:rPr>
          <w:rFonts w:cstheme="minorHAnsi"/>
          <w:spacing w:val="19"/>
        </w:rPr>
        <w:t xml:space="preserve"> </w:t>
      </w:r>
      <w:r w:rsidRPr="00AA64DD">
        <w:rPr>
          <w:rFonts w:cstheme="minorHAnsi"/>
        </w:rPr>
        <w:t>eine</w:t>
      </w:r>
      <w:r w:rsidRPr="00AA64DD">
        <w:rPr>
          <w:rFonts w:cstheme="minorHAnsi"/>
          <w:spacing w:val="19"/>
        </w:rPr>
        <w:t xml:space="preserve"> </w:t>
      </w:r>
      <w:r w:rsidRPr="00AA64DD">
        <w:rPr>
          <w:rFonts w:cstheme="minorHAnsi"/>
        </w:rPr>
        <w:t>detaillie</w:t>
      </w:r>
      <w:r w:rsidRPr="00AA64DD">
        <w:rPr>
          <w:rFonts w:cstheme="minorHAnsi"/>
          <w:spacing w:val="6"/>
        </w:rPr>
        <w:t>r</w:t>
      </w:r>
      <w:r w:rsidRPr="00AA64DD">
        <w:rPr>
          <w:rFonts w:cstheme="minorHAnsi"/>
        </w:rPr>
        <w:t>te</w:t>
      </w:r>
      <w:r w:rsidRPr="00AA64DD">
        <w:rPr>
          <w:rFonts w:cstheme="minorHAnsi"/>
          <w:spacing w:val="19"/>
        </w:rPr>
        <w:t xml:space="preserve"> </w:t>
      </w:r>
      <w:r w:rsidRPr="00AA64DD">
        <w:rPr>
          <w:rFonts w:cstheme="minorHAnsi"/>
        </w:rPr>
        <w:t xml:space="preserve">und </w:t>
      </w:r>
      <w:r w:rsidRPr="00AA64DD">
        <w:rPr>
          <w:rFonts w:cstheme="minorHAnsi"/>
          <w:spacing w:val="-1"/>
        </w:rPr>
        <w:t>v</w:t>
      </w:r>
      <w:r w:rsidRPr="00AA64DD">
        <w:rPr>
          <w:rFonts w:cstheme="minorHAnsi"/>
        </w:rPr>
        <w:t>ollständige</w:t>
      </w:r>
      <w:r w:rsidRPr="00AA64DD">
        <w:rPr>
          <w:rFonts w:cstheme="minorHAnsi"/>
          <w:spacing w:val="2"/>
        </w:rPr>
        <w:t xml:space="preserve"> D</w:t>
      </w:r>
      <w:r w:rsidRPr="00AA64DD">
        <w:rPr>
          <w:rFonts w:cstheme="minorHAnsi"/>
        </w:rPr>
        <w:t>o</w:t>
      </w:r>
      <w:r w:rsidRPr="00AA64DD">
        <w:rPr>
          <w:rFonts w:cstheme="minorHAnsi"/>
          <w:spacing w:val="2"/>
        </w:rPr>
        <w:t>k</w:t>
      </w:r>
      <w:r w:rsidRPr="00AA64DD">
        <w:rPr>
          <w:rFonts w:cstheme="minorHAnsi"/>
        </w:rPr>
        <w:t>umentation</w:t>
      </w:r>
      <w:r w:rsidRPr="00AA64DD">
        <w:rPr>
          <w:rFonts w:cstheme="minorHAnsi"/>
          <w:spacing w:val="2"/>
        </w:rPr>
        <w:t xml:space="preserve"> </w:t>
      </w:r>
      <w:r w:rsidRPr="00AA64DD">
        <w:rPr>
          <w:rFonts w:cstheme="minorHAnsi"/>
        </w:rPr>
        <w:t>legen.</w:t>
      </w:r>
    </w:p>
    <w:p w14:paraId="51B61EB9" w14:textId="77777777" w:rsidR="00E056A9" w:rsidRPr="00AA64DD" w:rsidRDefault="00E056A9" w:rsidP="00E056A9">
      <w:pPr>
        <w:spacing w:line="360" w:lineRule="auto"/>
        <w:jc w:val="both"/>
        <w:rPr>
          <w:rFonts w:cstheme="minorHAnsi"/>
        </w:rPr>
      </w:pPr>
    </w:p>
    <w:p w14:paraId="52C56F4E" w14:textId="77777777" w:rsidR="00E056A9" w:rsidRPr="00AA64DD" w:rsidRDefault="00E056A9" w:rsidP="00E056A9">
      <w:pPr>
        <w:spacing w:line="360" w:lineRule="auto"/>
        <w:jc w:val="both"/>
        <w:rPr>
          <w:rFonts w:cstheme="minorHAnsi"/>
        </w:rPr>
      </w:pPr>
      <w:r w:rsidRPr="00AA64DD">
        <w:rPr>
          <w:rFonts w:cstheme="minorHAnsi"/>
        </w:rPr>
        <w:t xml:space="preserve">Bei der Dokumentation solltet ihr </w:t>
      </w:r>
      <w:r w:rsidRPr="00AA64DD">
        <w:rPr>
          <w:rFonts w:cstheme="minorHAnsi"/>
          <w:spacing w:val="6"/>
        </w:rPr>
        <w:t>z</w:t>
      </w:r>
      <w:r w:rsidRPr="00AA64DD">
        <w:rPr>
          <w:rFonts w:cstheme="minorHAnsi"/>
          <w:spacing w:val="-1"/>
        </w:rPr>
        <w:t>w</w:t>
      </w:r>
      <w:r w:rsidRPr="00AA64DD">
        <w:rPr>
          <w:rFonts w:cstheme="minorHAnsi"/>
        </w:rPr>
        <w:t xml:space="preserve">ei Ebenen beachten: die </w:t>
      </w:r>
      <w:r w:rsidRPr="00AA64DD">
        <w:rPr>
          <w:rFonts w:cstheme="minorHAnsi"/>
          <w:spacing w:val="2"/>
        </w:rPr>
        <w:t>S</w:t>
      </w:r>
      <w:r w:rsidRPr="00AA64DD">
        <w:rPr>
          <w:rFonts w:cstheme="minorHAnsi"/>
        </w:rPr>
        <w:t>ach- und</w:t>
      </w:r>
      <w:r w:rsidRPr="00AA64DD">
        <w:rPr>
          <w:rFonts w:cstheme="minorHAnsi"/>
          <w:spacing w:val="3"/>
        </w:rPr>
        <w:t xml:space="preserve"> </w:t>
      </w:r>
      <w:r w:rsidRPr="00AA64DD">
        <w:rPr>
          <w:rFonts w:cstheme="minorHAnsi"/>
        </w:rPr>
        <w:t>die</w:t>
      </w:r>
      <w:r w:rsidRPr="00AA64DD">
        <w:rPr>
          <w:rFonts w:cstheme="minorHAnsi"/>
          <w:spacing w:val="3"/>
        </w:rPr>
        <w:t xml:space="preserve"> 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eflexionseben</w:t>
      </w:r>
      <w:r w:rsidRPr="00AA64DD">
        <w:rPr>
          <w:rFonts w:cstheme="minorHAnsi"/>
          <w:spacing w:val="-1"/>
        </w:rPr>
        <w:t>e</w:t>
      </w:r>
      <w:r w:rsidRPr="00AA64DD">
        <w:rPr>
          <w:rFonts w:cstheme="minorHAnsi"/>
        </w:rPr>
        <w:t>.</w:t>
      </w:r>
    </w:p>
    <w:p w14:paraId="7B4BE3D7" w14:textId="77777777" w:rsidR="00E056A9" w:rsidRPr="00AA64DD" w:rsidRDefault="00E056A9" w:rsidP="00E056A9">
      <w:pPr>
        <w:spacing w:line="360" w:lineRule="auto"/>
        <w:jc w:val="both"/>
        <w:rPr>
          <w:rFonts w:cstheme="minorHAnsi"/>
        </w:rPr>
      </w:pPr>
      <w:r w:rsidRPr="00AA64DD">
        <w:rPr>
          <w:rFonts w:cstheme="minorHAnsi"/>
        </w:rPr>
        <w:t>Zur</w:t>
      </w:r>
      <w:r w:rsidRPr="00AA64DD">
        <w:rPr>
          <w:rFonts w:cstheme="minorHAnsi"/>
          <w:spacing w:val="3"/>
        </w:rPr>
        <w:t xml:space="preserve"> </w:t>
      </w:r>
      <w:r w:rsidRPr="00AA64DD">
        <w:rPr>
          <w:rFonts w:cstheme="minorHAnsi"/>
          <w:spacing w:val="2"/>
        </w:rPr>
        <w:t>S</w:t>
      </w:r>
      <w:r w:rsidRPr="00AA64DD">
        <w:rPr>
          <w:rFonts w:cstheme="minorHAnsi"/>
        </w:rPr>
        <w:t>achebene</w:t>
      </w:r>
      <w:r w:rsidRPr="00AA64DD">
        <w:rPr>
          <w:rFonts w:cstheme="minorHAnsi"/>
          <w:spacing w:val="3"/>
        </w:rPr>
        <w:t xml:space="preserve"> </w:t>
      </w:r>
      <w:r w:rsidRPr="00AA64DD">
        <w:rPr>
          <w:rFonts w:cstheme="minorHAnsi"/>
        </w:rPr>
        <w:t>gehö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en Datum und Uh</w:t>
      </w:r>
      <w:r w:rsidRPr="00AA64DD">
        <w:rPr>
          <w:rFonts w:cstheme="minorHAnsi"/>
          <w:spacing w:val="3"/>
        </w:rPr>
        <w:t>r</w:t>
      </w:r>
      <w:r w:rsidRPr="00AA64DD">
        <w:rPr>
          <w:rFonts w:cstheme="minorHAnsi"/>
        </w:rPr>
        <w:t xml:space="preserve">zeit, Namen der  </w:t>
      </w:r>
      <w:r w:rsidRPr="00AA64DD">
        <w:rPr>
          <w:rFonts w:cstheme="minorHAnsi"/>
          <w:spacing w:val="2"/>
        </w:rPr>
        <w:t>B</w:t>
      </w:r>
      <w:r w:rsidRPr="00AA64DD">
        <w:rPr>
          <w:rFonts w:cstheme="minorHAnsi"/>
        </w:rPr>
        <w:t>eteiligten und die möglichst genaue Situationsbesch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eibun</w:t>
      </w:r>
      <w:r w:rsidRPr="00AA64DD">
        <w:rPr>
          <w:rFonts w:cstheme="minorHAnsi"/>
          <w:spacing w:val="-2"/>
        </w:rPr>
        <w:t>g</w:t>
      </w:r>
      <w:r w:rsidRPr="00AA64DD">
        <w:rPr>
          <w:rFonts w:cstheme="minorHAnsi"/>
        </w:rPr>
        <w:t>.</w:t>
      </w:r>
    </w:p>
    <w:p w14:paraId="2970AD83" w14:textId="77777777" w:rsidR="00E056A9" w:rsidRPr="00AA64DD" w:rsidRDefault="00E056A9" w:rsidP="00E056A9">
      <w:pPr>
        <w:spacing w:line="360" w:lineRule="auto"/>
        <w:jc w:val="both"/>
        <w:rPr>
          <w:rFonts w:cstheme="minorHAnsi"/>
          <w:szCs w:val="18"/>
        </w:rPr>
      </w:pPr>
      <w:r w:rsidRPr="00AA64DD">
        <w:rPr>
          <w:rFonts w:cstheme="minorHAnsi"/>
        </w:rPr>
        <w:t>Die</w:t>
      </w:r>
      <w:r w:rsidRPr="00AA64DD">
        <w:rPr>
          <w:rFonts w:cstheme="minorHAnsi"/>
          <w:spacing w:val="3"/>
        </w:rPr>
        <w:t xml:space="preserve"> 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eflexionsebene schließt</w:t>
      </w:r>
      <w:r w:rsidRPr="00AA64DD">
        <w:rPr>
          <w:rFonts w:cstheme="minorHAnsi"/>
          <w:spacing w:val="3"/>
        </w:rPr>
        <w:t xml:space="preserve"> </w:t>
      </w:r>
      <w:r w:rsidRPr="00AA64DD">
        <w:rPr>
          <w:rFonts w:cstheme="minorHAnsi"/>
        </w:rPr>
        <w:t>Einschätzung</w:t>
      </w:r>
      <w:r w:rsidRPr="00AA64DD">
        <w:rPr>
          <w:rFonts w:cstheme="minorHAnsi"/>
          <w:spacing w:val="3"/>
        </w:rPr>
        <w:t xml:space="preserve"> </w:t>
      </w:r>
      <w:r w:rsidRPr="00AA64DD">
        <w:rPr>
          <w:rFonts w:cstheme="minorHAnsi"/>
        </w:rPr>
        <w:t xml:space="preserve">und </w:t>
      </w:r>
      <w:r w:rsidRPr="00AA64DD">
        <w:rPr>
          <w:rFonts w:cstheme="minorHAnsi"/>
          <w:spacing w:val="2"/>
        </w:rPr>
        <w:t>B</w:t>
      </w:r>
      <w:r w:rsidRPr="00AA64DD">
        <w:rPr>
          <w:rFonts w:cstheme="minorHAnsi"/>
        </w:rPr>
        <w:t>e</w:t>
      </w:r>
      <w:r w:rsidRPr="00AA64DD">
        <w:rPr>
          <w:rFonts w:cstheme="minorHAnsi"/>
          <w:spacing w:val="-1"/>
        </w:rPr>
        <w:t>w</w:t>
      </w:r>
      <w:r w:rsidRPr="00AA64DD">
        <w:rPr>
          <w:rFonts w:cstheme="minorHAnsi"/>
        </w:rPr>
        <w:t>e</w:t>
      </w:r>
      <w:r w:rsidRPr="00AA64DD">
        <w:rPr>
          <w:rFonts w:cstheme="minorHAnsi"/>
          <w:spacing w:val="6"/>
        </w:rPr>
        <w:t>r</w:t>
      </w:r>
      <w:r w:rsidRPr="00AA64DD">
        <w:rPr>
          <w:rFonts w:cstheme="minorHAnsi"/>
        </w:rPr>
        <w:t xml:space="preserve">tung der Situation ein. </w:t>
      </w:r>
      <w:r w:rsidRPr="00AA64DD">
        <w:rPr>
          <w:rFonts w:cstheme="minorHAnsi"/>
          <w:spacing w:val="-1"/>
        </w:rPr>
        <w:t>A</w:t>
      </w:r>
      <w:r w:rsidRPr="00AA64DD">
        <w:rPr>
          <w:rFonts w:cstheme="minorHAnsi"/>
        </w:rPr>
        <w:t>uße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 xml:space="preserve">dem solltet ihr auf jeden </w:t>
      </w:r>
      <w:r w:rsidRPr="00AA64DD">
        <w:rPr>
          <w:rFonts w:cstheme="minorHAnsi"/>
          <w:spacing w:val="-8"/>
        </w:rPr>
        <w:t>F</w:t>
      </w:r>
      <w:r w:rsidRPr="00AA64DD">
        <w:rPr>
          <w:rFonts w:cstheme="minorHAnsi"/>
        </w:rPr>
        <w:t>all die E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 xml:space="preserve">gebnisse eines jeden </w:t>
      </w:r>
      <w:r w:rsidRPr="00AA64DD">
        <w:rPr>
          <w:rFonts w:cstheme="minorHAnsi"/>
          <w:spacing w:val="2"/>
        </w:rPr>
        <w:t>S</w:t>
      </w:r>
      <w:r w:rsidRPr="00AA64DD">
        <w:rPr>
          <w:rFonts w:cstheme="minorHAnsi"/>
        </w:rPr>
        <w:t>ch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itts do</w:t>
      </w:r>
      <w:r w:rsidRPr="00AA64DD">
        <w:rPr>
          <w:rFonts w:cstheme="minorHAnsi"/>
          <w:spacing w:val="2"/>
        </w:rPr>
        <w:t>k</w:t>
      </w:r>
      <w:r w:rsidRPr="00AA64DD">
        <w:rPr>
          <w:rFonts w:cstheme="minorHAnsi"/>
        </w:rPr>
        <w:t>umentie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en. Nach</w:t>
      </w:r>
      <w:r w:rsidRPr="00AA64DD">
        <w:rPr>
          <w:rFonts w:cstheme="minorHAnsi"/>
          <w:spacing w:val="-2"/>
        </w:rPr>
        <w:t>f</w:t>
      </w:r>
      <w:r w:rsidRPr="00AA64DD">
        <w:rPr>
          <w:rFonts w:cstheme="minorHAnsi"/>
        </w:rPr>
        <w:t>olgend haben wir für euch e</w:t>
      </w:r>
      <w:r w:rsidRPr="00AA64DD">
        <w:rPr>
          <w:rFonts w:cstheme="minorHAnsi"/>
          <w:spacing w:val="-2"/>
        </w:rPr>
        <w:t>x</w:t>
      </w:r>
      <w:r w:rsidRPr="00AA64DD">
        <w:rPr>
          <w:rFonts w:cstheme="minorHAnsi"/>
        </w:rPr>
        <w:t>empla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isch au</w:t>
      </w:r>
      <w:r w:rsidRPr="00AA64DD">
        <w:rPr>
          <w:rFonts w:cstheme="minorHAnsi"/>
          <w:spacing w:val="-1"/>
        </w:rPr>
        <w:t>f</w:t>
      </w:r>
      <w:r w:rsidRPr="00AA64DD">
        <w:rPr>
          <w:rFonts w:cstheme="minorHAnsi"/>
        </w:rPr>
        <w:t>gefüh</w:t>
      </w:r>
      <w:r w:rsidRPr="00AA64DD">
        <w:rPr>
          <w:rFonts w:cstheme="minorHAnsi"/>
          <w:spacing w:val="6"/>
        </w:rPr>
        <w:t>r</w:t>
      </w:r>
      <w:r w:rsidRPr="00AA64DD">
        <w:rPr>
          <w:rFonts w:cstheme="minorHAnsi"/>
        </w:rPr>
        <w:t xml:space="preserve">t, wie ein möglicher </w:t>
      </w:r>
      <w:r w:rsidRPr="00AA64DD">
        <w:rPr>
          <w:rFonts w:cstheme="minorHAnsi"/>
          <w:spacing w:val="2"/>
        </w:rPr>
        <w:t>D</w:t>
      </w:r>
      <w:r w:rsidRPr="00AA64DD">
        <w:rPr>
          <w:rFonts w:cstheme="minorHAnsi"/>
        </w:rPr>
        <w:t>o</w:t>
      </w:r>
      <w:r w:rsidRPr="00AA64DD">
        <w:rPr>
          <w:rFonts w:cstheme="minorHAnsi"/>
          <w:spacing w:val="2"/>
        </w:rPr>
        <w:t>k</w:t>
      </w:r>
      <w:r w:rsidRPr="00AA64DD">
        <w:rPr>
          <w:rFonts w:cstheme="minorHAnsi"/>
        </w:rPr>
        <w:t>umentationsbogen für das Erstgespräch aussehen könnt</w:t>
      </w:r>
      <w:r w:rsidRPr="00AA64DD">
        <w:rPr>
          <w:rFonts w:cstheme="minorHAnsi"/>
          <w:spacing w:val="-1"/>
        </w:rPr>
        <w:t>e</w:t>
      </w:r>
      <w:r w:rsidRPr="00AA64DD">
        <w:rPr>
          <w:rFonts w:cstheme="minorHAnsi"/>
        </w:rPr>
        <w:t>. Das bedeutet nicht, dass nur das Erstg</w:t>
      </w:r>
      <w:r w:rsidRPr="00AA64DD">
        <w:rPr>
          <w:rFonts w:cstheme="minorHAnsi"/>
          <w:spacing w:val="7"/>
        </w:rPr>
        <w:t>e</w:t>
      </w:r>
      <w:r w:rsidRPr="00AA64DD">
        <w:rPr>
          <w:rFonts w:cstheme="minorHAnsi"/>
        </w:rPr>
        <w:t>spräch do</w:t>
      </w:r>
      <w:r w:rsidRPr="00AA64DD">
        <w:rPr>
          <w:rFonts w:cstheme="minorHAnsi"/>
          <w:spacing w:val="2"/>
        </w:rPr>
        <w:t>k</w:t>
      </w:r>
      <w:r w:rsidRPr="00AA64DD">
        <w:rPr>
          <w:rFonts w:cstheme="minorHAnsi"/>
        </w:rPr>
        <w:t>umentie</w:t>
      </w:r>
      <w:r w:rsidRPr="00AA64DD">
        <w:rPr>
          <w:rFonts w:cstheme="minorHAnsi"/>
          <w:spacing w:val="6"/>
        </w:rPr>
        <w:t>r</w:t>
      </w:r>
      <w:r w:rsidRPr="00AA64DD">
        <w:rPr>
          <w:rFonts w:cstheme="minorHAnsi"/>
        </w:rPr>
        <w:t xml:space="preserve">t </w:t>
      </w:r>
      <w:r w:rsidRPr="00AA64DD">
        <w:rPr>
          <w:rFonts w:cstheme="minorHAnsi"/>
          <w:spacing w:val="-1"/>
        </w:rPr>
        <w:t>w</w:t>
      </w:r>
      <w:r w:rsidRPr="00AA64DD">
        <w:rPr>
          <w:rFonts w:cstheme="minorHAnsi"/>
        </w:rPr>
        <w:t>e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den sol</w:t>
      </w:r>
      <w:r w:rsidRPr="00AA64DD">
        <w:rPr>
          <w:rFonts w:cstheme="minorHAnsi"/>
          <w:spacing w:val="-1"/>
        </w:rPr>
        <w:t>l</w:t>
      </w:r>
      <w:r w:rsidRPr="00AA64DD">
        <w:rPr>
          <w:rFonts w:cstheme="minorHAnsi"/>
        </w:rPr>
        <w:t xml:space="preserve">. Jedes </w:t>
      </w:r>
      <w:r w:rsidRPr="00AA64DD">
        <w:rPr>
          <w:rFonts w:cstheme="minorHAnsi"/>
          <w:spacing w:val="2"/>
        </w:rPr>
        <w:t>G</w:t>
      </w:r>
      <w:r w:rsidRPr="00AA64DD">
        <w:rPr>
          <w:rFonts w:cstheme="minorHAnsi"/>
        </w:rPr>
        <w:t>espräch, jede</w:t>
      </w:r>
      <w:r w:rsidRPr="00AA64DD">
        <w:rPr>
          <w:rFonts w:cstheme="minorHAnsi"/>
          <w:spacing w:val="28"/>
        </w:rPr>
        <w:t xml:space="preserve"> </w:t>
      </w:r>
      <w:r w:rsidRPr="00AA64DD">
        <w:rPr>
          <w:rFonts w:cstheme="minorHAnsi"/>
        </w:rPr>
        <w:t>Entscheidung</w:t>
      </w:r>
      <w:r w:rsidRPr="00AA64DD">
        <w:rPr>
          <w:rFonts w:cstheme="minorHAnsi"/>
          <w:spacing w:val="28"/>
        </w:rPr>
        <w:t xml:space="preserve"> </w:t>
      </w:r>
      <w:r w:rsidRPr="00AA64DD">
        <w:rPr>
          <w:rFonts w:cstheme="minorHAnsi"/>
        </w:rPr>
        <w:t>solltet</w:t>
      </w:r>
      <w:r w:rsidRPr="00AA64DD">
        <w:rPr>
          <w:rFonts w:cstheme="minorHAnsi"/>
          <w:spacing w:val="28"/>
        </w:rPr>
        <w:t xml:space="preserve"> </w:t>
      </w:r>
      <w:r w:rsidRPr="00AA64DD">
        <w:rPr>
          <w:rFonts w:cstheme="minorHAnsi"/>
        </w:rPr>
        <w:t>ihr</w:t>
      </w:r>
      <w:r w:rsidRPr="00AA64DD">
        <w:rPr>
          <w:rFonts w:cstheme="minorHAnsi"/>
          <w:spacing w:val="28"/>
        </w:rPr>
        <w:t xml:space="preserve"> </w:t>
      </w:r>
      <w:r w:rsidRPr="00AA64DD">
        <w:rPr>
          <w:rFonts w:cstheme="minorHAnsi"/>
        </w:rPr>
        <w:t>sch</w:t>
      </w:r>
      <w:r w:rsidRPr="00AA64DD">
        <w:rPr>
          <w:rFonts w:cstheme="minorHAnsi"/>
          <w:spacing w:val="2"/>
        </w:rPr>
        <w:t>r</w:t>
      </w:r>
      <w:r w:rsidRPr="00AA64DD">
        <w:rPr>
          <w:rFonts w:cstheme="minorHAnsi"/>
        </w:rPr>
        <w:t>i</w:t>
      </w:r>
      <w:r w:rsidRPr="00AA64DD">
        <w:rPr>
          <w:rFonts w:cstheme="minorHAnsi"/>
          <w:spacing w:val="3"/>
        </w:rPr>
        <w:t>f</w:t>
      </w:r>
      <w:r w:rsidRPr="00AA64DD">
        <w:rPr>
          <w:rFonts w:cstheme="minorHAnsi"/>
        </w:rPr>
        <w:t>tlich</w:t>
      </w:r>
      <w:r w:rsidRPr="00AA64DD">
        <w:rPr>
          <w:rFonts w:cstheme="minorHAnsi"/>
          <w:spacing w:val="28"/>
        </w:rPr>
        <w:t xml:space="preserve"> </w:t>
      </w:r>
      <w:r w:rsidRPr="00AA64DD">
        <w:rPr>
          <w:rFonts w:cstheme="minorHAnsi"/>
          <w:spacing w:val="-2"/>
        </w:rPr>
        <w:t>f</w:t>
      </w:r>
      <w:r w:rsidRPr="00AA64DD">
        <w:rPr>
          <w:rFonts w:cstheme="minorHAnsi"/>
        </w:rPr>
        <w:t>esthalten. Je</w:t>
      </w:r>
      <w:r w:rsidRPr="00AA64DD">
        <w:rPr>
          <w:rFonts w:cstheme="minorHAnsi"/>
          <w:spacing w:val="27"/>
        </w:rPr>
        <w:t xml:space="preserve"> </w:t>
      </w:r>
      <w:r w:rsidRPr="00AA64DD">
        <w:rPr>
          <w:rFonts w:cstheme="minorHAnsi"/>
        </w:rPr>
        <w:t>nach</w:t>
      </w:r>
      <w:r w:rsidRPr="00AA64DD">
        <w:rPr>
          <w:rFonts w:cstheme="minorHAnsi"/>
          <w:spacing w:val="27"/>
        </w:rPr>
        <w:t xml:space="preserve"> </w:t>
      </w:r>
      <w:r w:rsidRPr="00AA64DD">
        <w:rPr>
          <w:rFonts w:cstheme="minorHAnsi"/>
          <w:spacing w:val="-1"/>
        </w:rPr>
        <w:t>w</w:t>
      </w:r>
      <w:r w:rsidRPr="00AA64DD">
        <w:rPr>
          <w:rFonts w:cstheme="minorHAnsi"/>
        </w:rPr>
        <w:t>eite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em</w:t>
      </w:r>
      <w:r w:rsidRPr="00AA64DD">
        <w:rPr>
          <w:rFonts w:cstheme="minorHAnsi"/>
          <w:spacing w:val="21"/>
        </w:rPr>
        <w:t xml:space="preserve"> </w:t>
      </w:r>
      <w:r w:rsidRPr="00AA64DD">
        <w:rPr>
          <w:rFonts w:cstheme="minorHAnsi"/>
          <w:spacing w:val="-6"/>
        </w:rPr>
        <w:t>V</w:t>
      </w:r>
      <w:r w:rsidRPr="00AA64DD">
        <w:rPr>
          <w:rFonts w:cstheme="minorHAnsi"/>
        </w:rPr>
        <w:t>o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>gehen</w:t>
      </w:r>
      <w:r w:rsidRPr="00AA64DD">
        <w:rPr>
          <w:rFonts w:cstheme="minorHAnsi"/>
          <w:spacing w:val="27"/>
        </w:rPr>
        <w:t xml:space="preserve"> </w:t>
      </w:r>
      <w:r w:rsidRPr="00AA64DD">
        <w:rPr>
          <w:rFonts w:cstheme="minorHAnsi"/>
          <w:spacing w:val="5"/>
        </w:rPr>
        <w:t>k</w:t>
      </w:r>
      <w:r w:rsidRPr="00AA64DD">
        <w:rPr>
          <w:rFonts w:cstheme="minorHAnsi"/>
        </w:rPr>
        <w:t>ann</w:t>
      </w:r>
      <w:r w:rsidRPr="00AA64DD">
        <w:rPr>
          <w:rFonts w:cstheme="minorHAnsi"/>
          <w:spacing w:val="27"/>
        </w:rPr>
        <w:t xml:space="preserve"> </w:t>
      </w:r>
      <w:r w:rsidRPr="00AA64DD">
        <w:rPr>
          <w:rFonts w:cstheme="minorHAnsi"/>
        </w:rPr>
        <w:t>es</w:t>
      </w:r>
      <w:r w:rsidRPr="00AA64DD">
        <w:rPr>
          <w:rFonts w:cstheme="minorHAnsi"/>
          <w:spacing w:val="27"/>
        </w:rPr>
        <w:t xml:space="preserve"> </w:t>
      </w:r>
      <w:r w:rsidRPr="00AA64DD">
        <w:rPr>
          <w:rFonts w:cstheme="minorHAnsi"/>
        </w:rPr>
        <w:t>sein,</w:t>
      </w:r>
      <w:r w:rsidRPr="00AA64DD">
        <w:rPr>
          <w:rFonts w:cstheme="minorHAnsi"/>
          <w:spacing w:val="27"/>
        </w:rPr>
        <w:t xml:space="preserve"> </w:t>
      </w:r>
      <w:r w:rsidRPr="00AA64DD">
        <w:rPr>
          <w:rFonts w:cstheme="minorHAnsi"/>
        </w:rPr>
        <w:t>dass</w:t>
      </w:r>
      <w:r w:rsidRPr="00AA64DD">
        <w:rPr>
          <w:rFonts w:cstheme="minorHAnsi"/>
          <w:spacing w:val="27"/>
        </w:rPr>
        <w:t xml:space="preserve"> </w:t>
      </w:r>
      <w:r w:rsidRPr="00AA64DD">
        <w:rPr>
          <w:rFonts w:cstheme="minorHAnsi"/>
        </w:rPr>
        <w:t xml:space="preserve">ihr den  </w:t>
      </w:r>
      <w:r w:rsidRPr="00AA64DD">
        <w:rPr>
          <w:rFonts w:cstheme="minorHAnsi"/>
          <w:spacing w:val="2"/>
        </w:rPr>
        <w:t>D</w:t>
      </w:r>
      <w:r w:rsidRPr="00AA64DD">
        <w:rPr>
          <w:rFonts w:cstheme="minorHAnsi"/>
        </w:rPr>
        <w:t>o</w:t>
      </w:r>
      <w:r w:rsidRPr="00AA64DD">
        <w:rPr>
          <w:rFonts w:cstheme="minorHAnsi"/>
          <w:spacing w:val="2"/>
        </w:rPr>
        <w:t>k</w:t>
      </w:r>
      <w:r w:rsidRPr="00AA64DD">
        <w:rPr>
          <w:rFonts w:cstheme="minorHAnsi"/>
        </w:rPr>
        <w:t>umentationsbogen auf eu</w:t>
      </w:r>
      <w:r w:rsidRPr="00AA64DD">
        <w:rPr>
          <w:rFonts w:cstheme="minorHAnsi"/>
          <w:spacing w:val="-1"/>
        </w:rPr>
        <w:t>r</w:t>
      </w:r>
      <w:r w:rsidRPr="00AA64DD">
        <w:rPr>
          <w:rFonts w:cstheme="minorHAnsi"/>
        </w:rPr>
        <w:t xml:space="preserve">e  </w:t>
      </w:r>
      <w:r w:rsidRPr="00AA64DD">
        <w:rPr>
          <w:rFonts w:cstheme="minorHAnsi"/>
          <w:spacing w:val="2"/>
        </w:rPr>
        <w:t>B</w:t>
      </w:r>
      <w:r w:rsidRPr="00AA64DD">
        <w:rPr>
          <w:rFonts w:cstheme="minorHAnsi"/>
        </w:rPr>
        <w:t>edü</w:t>
      </w:r>
      <w:r w:rsidRPr="00AA64DD">
        <w:rPr>
          <w:rFonts w:cstheme="minorHAnsi"/>
          <w:spacing w:val="7"/>
        </w:rPr>
        <w:t>r</w:t>
      </w:r>
      <w:r w:rsidRPr="00AA64DD">
        <w:rPr>
          <w:rFonts w:cstheme="minorHAnsi"/>
        </w:rPr>
        <w:t>fnisse hin</w:t>
      </w:r>
      <w:r w:rsidRPr="00AA64DD">
        <w:rPr>
          <w:rFonts w:cstheme="minorHAnsi"/>
          <w:spacing w:val="2"/>
        </w:rPr>
        <w:t xml:space="preserve"> </w:t>
      </w:r>
      <w:r w:rsidRPr="00AA64DD">
        <w:rPr>
          <w:rFonts w:cstheme="minorHAnsi"/>
        </w:rPr>
        <w:t>anpassen</w:t>
      </w:r>
      <w:r w:rsidRPr="00AA64DD">
        <w:rPr>
          <w:rFonts w:cstheme="minorHAnsi"/>
          <w:spacing w:val="2"/>
        </w:rPr>
        <w:t xml:space="preserve"> </w:t>
      </w:r>
      <w:r w:rsidRPr="00AA64DD">
        <w:rPr>
          <w:rFonts w:cstheme="minorHAnsi"/>
        </w:rPr>
        <w:t>müsst.</w:t>
      </w:r>
    </w:p>
    <w:sectPr w:rsidR="00E056A9" w:rsidRPr="00AA64DD" w:rsidSect="00E056A9">
      <w:type w:val="continuous"/>
      <w:pgSz w:w="11906" w:h="16838"/>
      <w:pgMar w:top="1843" w:right="1416" w:bottom="1134" w:left="1418" w:header="709" w:footer="709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7FD08" w14:textId="77777777" w:rsidR="007E5435" w:rsidRDefault="007E5435" w:rsidP="00177734">
      <w:r>
        <w:separator/>
      </w:r>
    </w:p>
  </w:endnote>
  <w:endnote w:type="continuationSeparator" w:id="0">
    <w:p w14:paraId="4C3F0D88" w14:textId="77777777" w:rsidR="007E5435" w:rsidRDefault="007E5435" w:rsidP="0017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altName w:val="Arial"/>
    <w:charset w:val="00"/>
    <w:family w:val="swiss"/>
    <w:pitch w:val="variable"/>
  </w:font>
  <w:font w:name="Myriad Pro">
    <w:altName w:val="Arial"/>
    <w:charset w:val="00"/>
    <w:family w:val="swiss"/>
    <w:pitch w:val="variable"/>
  </w:font>
  <w:font w:name="TheSerifBold-Plain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6E508" w14:textId="43C13B76" w:rsidR="00177734" w:rsidRPr="00057858" w:rsidRDefault="00AF6433">
    <w:pPr>
      <w:pStyle w:val="Fuzeile"/>
      <w:rPr>
        <w:rFonts w:asciiTheme="minorHAnsi" w:hAnsiTheme="minorHAnsi" w:cstheme="minorHAnsi"/>
      </w:rPr>
    </w:pPr>
    <w:r w:rsidRPr="00057858">
      <w:rPr>
        <w:rFonts w:asciiTheme="minorHAnsi" w:hAnsiTheme="minorHAnsi" w:cstheme="minorHAnsi"/>
        <w:noProof/>
        <w:sz w:val="22"/>
        <w:szCs w:val="18"/>
      </w:rPr>
      <w:drawing>
        <wp:anchor distT="0" distB="0" distL="114300" distR="114300" simplePos="0" relativeHeight="251659264" behindDoc="1" locked="0" layoutInCell="1" allowOverlap="1" wp14:anchorId="77D0012B" wp14:editId="0408B197">
          <wp:simplePos x="0" y="0"/>
          <wp:positionH relativeFrom="column">
            <wp:posOffset>6322060</wp:posOffset>
          </wp:positionH>
          <wp:positionV relativeFrom="paragraph">
            <wp:posOffset>44450</wp:posOffset>
          </wp:positionV>
          <wp:extent cx="116840" cy="233680"/>
          <wp:effectExtent l="0" t="0" r="0" b="0"/>
          <wp:wrapThrough wrapText="bothSides">
            <wp:wrapPolygon edited="0">
              <wp:start x="0" y="0"/>
              <wp:lineTo x="0" y="19370"/>
              <wp:lineTo x="17609" y="19370"/>
              <wp:lineTo x="17609" y="0"/>
              <wp:lineTo x="0" y="0"/>
            </wp:wrapPolygon>
          </wp:wrapThrough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BB029" w14:textId="77777777" w:rsidR="007E5435" w:rsidRDefault="007E5435" w:rsidP="00177734">
      <w:r>
        <w:separator/>
      </w:r>
    </w:p>
  </w:footnote>
  <w:footnote w:type="continuationSeparator" w:id="0">
    <w:p w14:paraId="3F67E0A9" w14:textId="77777777" w:rsidR="007E5435" w:rsidRDefault="007E5435" w:rsidP="00177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4C657" w14:textId="77777777" w:rsidR="00BF3BC1" w:rsidRDefault="00BF3BC1" w:rsidP="004F2916">
    <w:pPr>
      <w:pStyle w:val="Kopfzeile"/>
      <w:tabs>
        <w:tab w:val="clear" w:pos="9072"/>
        <w:tab w:val="right" w:pos="9781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34A2ADDE" wp14:editId="5FF50067">
          <wp:simplePos x="0" y="0"/>
          <wp:positionH relativeFrom="column">
            <wp:posOffset>4585970</wp:posOffset>
          </wp:positionH>
          <wp:positionV relativeFrom="paragraph">
            <wp:posOffset>16510</wp:posOffset>
          </wp:positionV>
          <wp:extent cx="1909445" cy="905510"/>
          <wp:effectExtent l="0" t="0" r="0" b="8890"/>
          <wp:wrapThrough wrapText="bothSides">
            <wp:wrapPolygon edited="0">
              <wp:start x="215" y="0"/>
              <wp:lineTo x="0" y="909"/>
              <wp:lineTo x="0" y="12724"/>
              <wp:lineTo x="1939" y="14541"/>
              <wp:lineTo x="8835" y="14541"/>
              <wp:lineTo x="0" y="16359"/>
              <wp:lineTo x="0" y="21358"/>
              <wp:lineTo x="1724" y="21358"/>
              <wp:lineTo x="14654" y="21358"/>
              <wp:lineTo x="21334" y="19994"/>
              <wp:lineTo x="21334" y="17722"/>
              <wp:lineTo x="19179" y="14541"/>
              <wp:lineTo x="19826" y="1818"/>
              <wp:lineTo x="19179" y="454"/>
              <wp:lineTo x="15731" y="0"/>
              <wp:lineTo x="215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PSG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F9DB1D" w14:textId="77777777" w:rsidR="00BF3BC1" w:rsidRDefault="00BF3BC1" w:rsidP="004F2916">
    <w:pPr>
      <w:pStyle w:val="Kopfzeile"/>
      <w:tabs>
        <w:tab w:val="clear" w:pos="9072"/>
        <w:tab w:val="right" w:pos="9781"/>
      </w:tabs>
    </w:pPr>
  </w:p>
  <w:p w14:paraId="1657A368" w14:textId="77777777" w:rsidR="00DE390F" w:rsidRDefault="00DE390F" w:rsidP="004F2916">
    <w:pPr>
      <w:pStyle w:val="Kopfzeile"/>
      <w:tabs>
        <w:tab w:val="clear" w:pos="9072"/>
        <w:tab w:val="right" w:pos="9781"/>
      </w:tabs>
    </w:pPr>
  </w:p>
  <w:p w14:paraId="3B248547" w14:textId="77777777" w:rsidR="00BF3BC1" w:rsidRDefault="00BF3BC1" w:rsidP="004F2916">
    <w:pPr>
      <w:pStyle w:val="Kopfzeile"/>
      <w:tabs>
        <w:tab w:val="clear" w:pos="9072"/>
        <w:tab w:val="right" w:pos="9781"/>
      </w:tabs>
    </w:pPr>
  </w:p>
  <w:p w14:paraId="0319CCFD" w14:textId="77777777" w:rsidR="00BF3BC1" w:rsidRDefault="00BF3BC1" w:rsidP="004F2916">
    <w:pPr>
      <w:pStyle w:val="Kopfzeile"/>
      <w:tabs>
        <w:tab w:val="clear" w:pos="9072"/>
        <w:tab w:val="right" w:pos="9781"/>
      </w:tabs>
    </w:pPr>
  </w:p>
  <w:p w14:paraId="0FD9B15F" w14:textId="77777777" w:rsidR="00BF3BC1" w:rsidRDefault="00BF3BC1" w:rsidP="004F2916">
    <w:pPr>
      <w:pStyle w:val="Kopfzeile"/>
      <w:tabs>
        <w:tab w:val="clear" w:pos="9072"/>
        <w:tab w:val="right" w:pos="9781"/>
      </w:tabs>
    </w:pPr>
  </w:p>
  <w:p w14:paraId="2D764A7A" w14:textId="77777777" w:rsidR="00BF3BC1" w:rsidRDefault="00BF3BC1" w:rsidP="004F2916">
    <w:pPr>
      <w:pStyle w:val="Kopfzeile"/>
      <w:tabs>
        <w:tab w:val="clear" w:pos="9072"/>
        <w:tab w:val="right" w:pos="9781"/>
      </w:tabs>
    </w:pPr>
  </w:p>
  <w:p w14:paraId="51692522" w14:textId="15A6A6F6" w:rsidR="00604A2C" w:rsidRPr="00950B2A" w:rsidRDefault="00604A2C" w:rsidP="00604A2C">
    <w:pPr>
      <w:pStyle w:val="Kopfzeile"/>
      <w:tabs>
        <w:tab w:val="clear" w:pos="9072"/>
        <w:tab w:val="left" w:pos="4536"/>
      </w:tabs>
      <w:rPr>
        <w:rFonts w:asciiTheme="minorHAnsi" w:hAnsiTheme="minorHAnsi" w:cstheme="minorHAnsi"/>
        <w:szCs w:val="18"/>
      </w:rPr>
    </w:pPr>
    <w:r>
      <w:t xml:space="preserve">                        </w:t>
    </w:r>
    <w:r>
      <w:tab/>
    </w:r>
    <w:r>
      <w:tab/>
    </w:r>
    <w:r>
      <w:tab/>
    </w:r>
    <w:r>
      <w:tab/>
    </w:r>
    <w:r>
      <w:tab/>
    </w:r>
    <w:r w:rsidRPr="00225974">
      <w:rPr>
        <w:rFonts w:asciiTheme="minorHAnsi" w:hAnsiTheme="minorHAnsi" w:cstheme="minorHAnsi"/>
        <w:b/>
        <w:sz w:val="22"/>
        <w:szCs w:val="22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D2E4A"/>
    <w:multiLevelType w:val="multilevel"/>
    <w:tmpl w:val="AC84CE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4646613"/>
    <w:multiLevelType w:val="multilevel"/>
    <w:tmpl w:val="76F62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" w15:restartNumberingAfterBreak="0">
    <w:nsid w:val="17165A51"/>
    <w:multiLevelType w:val="multilevel"/>
    <w:tmpl w:val="239A3CC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65B23683"/>
    <w:multiLevelType w:val="hybridMultilevel"/>
    <w:tmpl w:val="AF96A40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572ACD8">
      <w:numFmt w:val="bullet"/>
      <w:lvlText w:val="-"/>
      <w:lvlJc w:val="left"/>
      <w:pPr>
        <w:ind w:left="1800" w:hanging="360"/>
      </w:pPr>
      <w:rPr>
        <w:rFonts w:ascii="Verdana" w:eastAsia="Times" w:hAnsi="Verdana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110349C"/>
    <w:multiLevelType w:val="multilevel"/>
    <w:tmpl w:val="EA962E1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•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•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•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5" w15:restartNumberingAfterBreak="0">
    <w:nsid w:val="762C4540"/>
    <w:multiLevelType w:val="multilevel"/>
    <w:tmpl w:val="EA962E1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•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•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•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435"/>
    <w:rsid w:val="00037583"/>
    <w:rsid w:val="00057858"/>
    <w:rsid w:val="0008586F"/>
    <w:rsid w:val="00096697"/>
    <w:rsid w:val="000C2583"/>
    <w:rsid w:val="000C59E2"/>
    <w:rsid w:val="000D2778"/>
    <w:rsid w:val="000D4E0E"/>
    <w:rsid w:val="000E53FE"/>
    <w:rsid w:val="000F7415"/>
    <w:rsid w:val="000F7601"/>
    <w:rsid w:val="0011294C"/>
    <w:rsid w:val="0011556A"/>
    <w:rsid w:val="00117D7F"/>
    <w:rsid w:val="001267A0"/>
    <w:rsid w:val="00133312"/>
    <w:rsid w:val="001612DA"/>
    <w:rsid w:val="00173F5D"/>
    <w:rsid w:val="00177734"/>
    <w:rsid w:val="001802DE"/>
    <w:rsid w:val="001814BE"/>
    <w:rsid w:val="001D202E"/>
    <w:rsid w:val="001E2A08"/>
    <w:rsid w:val="0022250B"/>
    <w:rsid w:val="00225974"/>
    <w:rsid w:val="0022756B"/>
    <w:rsid w:val="00252962"/>
    <w:rsid w:val="00283BDD"/>
    <w:rsid w:val="0029739E"/>
    <w:rsid w:val="00297468"/>
    <w:rsid w:val="002E212D"/>
    <w:rsid w:val="002F554A"/>
    <w:rsid w:val="00300DA9"/>
    <w:rsid w:val="00314094"/>
    <w:rsid w:val="0031620F"/>
    <w:rsid w:val="00361F33"/>
    <w:rsid w:val="00380269"/>
    <w:rsid w:val="003973EE"/>
    <w:rsid w:val="003A640C"/>
    <w:rsid w:val="003C2E43"/>
    <w:rsid w:val="004042B0"/>
    <w:rsid w:val="00434D8A"/>
    <w:rsid w:val="0045185F"/>
    <w:rsid w:val="00464C52"/>
    <w:rsid w:val="00484186"/>
    <w:rsid w:val="004A5AFF"/>
    <w:rsid w:val="004D5571"/>
    <w:rsid w:val="004D72DE"/>
    <w:rsid w:val="004E0634"/>
    <w:rsid w:val="004E10EF"/>
    <w:rsid w:val="004F2916"/>
    <w:rsid w:val="00500AB6"/>
    <w:rsid w:val="00500BFA"/>
    <w:rsid w:val="005021C3"/>
    <w:rsid w:val="00516866"/>
    <w:rsid w:val="00535D32"/>
    <w:rsid w:val="005B1AAF"/>
    <w:rsid w:val="00604A2C"/>
    <w:rsid w:val="00610BCC"/>
    <w:rsid w:val="00612A6E"/>
    <w:rsid w:val="006203AB"/>
    <w:rsid w:val="00624447"/>
    <w:rsid w:val="006452B8"/>
    <w:rsid w:val="0065023D"/>
    <w:rsid w:val="00670404"/>
    <w:rsid w:val="00691701"/>
    <w:rsid w:val="006B0A8B"/>
    <w:rsid w:val="006B5404"/>
    <w:rsid w:val="006B631D"/>
    <w:rsid w:val="006D0B67"/>
    <w:rsid w:val="006F04D6"/>
    <w:rsid w:val="00704D43"/>
    <w:rsid w:val="007140EB"/>
    <w:rsid w:val="0071563E"/>
    <w:rsid w:val="0074096F"/>
    <w:rsid w:val="00756805"/>
    <w:rsid w:val="0075759F"/>
    <w:rsid w:val="007834F4"/>
    <w:rsid w:val="00792AE3"/>
    <w:rsid w:val="00796C39"/>
    <w:rsid w:val="007B3FDB"/>
    <w:rsid w:val="007C13A9"/>
    <w:rsid w:val="007C1CCB"/>
    <w:rsid w:val="007C22A8"/>
    <w:rsid w:val="007C352C"/>
    <w:rsid w:val="007C516A"/>
    <w:rsid w:val="007E5435"/>
    <w:rsid w:val="007E7763"/>
    <w:rsid w:val="007F2DEA"/>
    <w:rsid w:val="00802A2A"/>
    <w:rsid w:val="008700E1"/>
    <w:rsid w:val="008910EB"/>
    <w:rsid w:val="008A13D5"/>
    <w:rsid w:val="008A1C72"/>
    <w:rsid w:val="008F0835"/>
    <w:rsid w:val="00937C68"/>
    <w:rsid w:val="0094287D"/>
    <w:rsid w:val="0094720D"/>
    <w:rsid w:val="00947FEC"/>
    <w:rsid w:val="00950B2A"/>
    <w:rsid w:val="00972A3F"/>
    <w:rsid w:val="00974BF1"/>
    <w:rsid w:val="0098153A"/>
    <w:rsid w:val="00986112"/>
    <w:rsid w:val="00991EF5"/>
    <w:rsid w:val="009A4A34"/>
    <w:rsid w:val="009D02D1"/>
    <w:rsid w:val="009D6533"/>
    <w:rsid w:val="00A00523"/>
    <w:rsid w:val="00A11C7F"/>
    <w:rsid w:val="00A21E88"/>
    <w:rsid w:val="00A22AFA"/>
    <w:rsid w:val="00A33A39"/>
    <w:rsid w:val="00A43DCD"/>
    <w:rsid w:val="00A465C1"/>
    <w:rsid w:val="00A901F1"/>
    <w:rsid w:val="00A968E7"/>
    <w:rsid w:val="00AA1255"/>
    <w:rsid w:val="00AA30F8"/>
    <w:rsid w:val="00AA6467"/>
    <w:rsid w:val="00AB4A6E"/>
    <w:rsid w:val="00AD32CC"/>
    <w:rsid w:val="00AF6433"/>
    <w:rsid w:val="00B46374"/>
    <w:rsid w:val="00B54349"/>
    <w:rsid w:val="00B61142"/>
    <w:rsid w:val="00B73142"/>
    <w:rsid w:val="00B802FB"/>
    <w:rsid w:val="00B81507"/>
    <w:rsid w:val="00B92CDB"/>
    <w:rsid w:val="00BB749A"/>
    <w:rsid w:val="00BD06F4"/>
    <w:rsid w:val="00BD51CF"/>
    <w:rsid w:val="00BE5B18"/>
    <w:rsid w:val="00BE688D"/>
    <w:rsid w:val="00BF171D"/>
    <w:rsid w:val="00BF3BC1"/>
    <w:rsid w:val="00C25A08"/>
    <w:rsid w:val="00C41A64"/>
    <w:rsid w:val="00C43E65"/>
    <w:rsid w:val="00C5096D"/>
    <w:rsid w:val="00C55E12"/>
    <w:rsid w:val="00C90F7F"/>
    <w:rsid w:val="00C950EE"/>
    <w:rsid w:val="00CB05C8"/>
    <w:rsid w:val="00CD3658"/>
    <w:rsid w:val="00CD65AF"/>
    <w:rsid w:val="00D11CEA"/>
    <w:rsid w:val="00D31B80"/>
    <w:rsid w:val="00D5261F"/>
    <w:rsid w:val="00D56BE4"/>
    <w:rsid w:val="00D94F3B"/>
    <w:rsid w:val="00DA6DF8"/>
    <w:rsid w:val="00DD224E"/>
    <w:rsid w:val="00DE0A2B"/>
    <w:rsid w:val="00DE1404"/>
    <w:rsid w:val="00DE390F"/>
    <w:rsid w:val="00DE5D6C"/>
    <w:rsid w:val="00DE634D"/>
    <w:rsid w:val="00DF05DD"/>
    <w:rsid w:val="00DF7FCB"/>
    <w:rsid w:val="00E0044D"/>
    <w:rsid w:val="00E056A9"/>
    <w:rsid w:val="00E13897"/>
    <w:rsid w:val="00E209A4"/>
    <w:rsid w:val="00E24524"/>
    <w:rsid w:val="00E31C99"/>
    <w:rsid w:val="00E41422"/>
    <w:rsid w:val="00E67A4D"/>
    <w:rsid w:val="00EA0B3F"/>
    <w:rsid w:val="00EC4644"/>
    <w:rsid w:val="00ED0927"/>
    <w:rsid w:val="00ED5669"/>
    <w:rsid w:val="00EE3B7F"/>
    <w:rsid w:val="00EF4A58"/>
    <w:rsid w:val="00F118C4"/>
    <w:rsid w:val="00F15552"/>
    <w:rsid w:val="00F22D5B"/>
    <w:rsid w:val="00F727A0"/>
    <w:rsid w:val="00F961BC"/>
    <w:rsid w:val="00FB4584"/>
    <w:rsid w:val="00FB5A27"/>
    <w:rsid w:val="00FD32C0"/>
    <w:rsid w:val="00FF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A70D593"/>
  <w15:docId w15:val="{5FC321AC-D641-4C4F-8473-7B155FC99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Verdana" w:hAnsi="Verdana"/>
      <w:sz w:val="18"/>
    </w:rPr>
  </w:style>
  <w:style w:type="paragraph" w:styleId="berschrift1">
    <w:name w:val="heading 1"/>
    <w:basedOn w:val="Standard"/>
    <w:next w:val="Standard"/>
    <w:qFormat/>
    <w:pPr>
      <w:keepNext/>
      <w:framePr w:w="2637" w:h="147" w:wrap="around" w:vAnchor="page" w:hAnchor="page" w:x="8960" w:y="5405" w:anchorLock="1"/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10B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D56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framePr w:w="2393" w:h="4139" w:hSpace="142" w:wrap="around" w:hAnchor="page" w:x="8960" w:yAlign="bottom" w:anchorLock="1"/>
    </w:pPr>
    <w:rPr>
      <w:b/>
      <w:sz w:val="14"/>
    </w:rPr>
  </w:style>
  <w:style w:type="paragraph" w:styleId="StandardWeb">
    <w:name w:val="Normal (Web)"/>
    <w:basedOn w:val="Standard"/>
    <w:uiPriority w:val="99"/>
    <w:unhideWhenUsed/>
    <w:rsid w:val="0022250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177734"/>
    <w:rPr>
      <w:color w:val="0000FF"/>
      <w:u w:val="single"/>
    </w:rPr>
  </w:style>
  <w:style w:type="paragraph" w:styleId="Kopfzeile">
    <w:name w:val="header"/>
    <w:basedOn w:val="Standard"/>
    <w:link w:val="KopfzeileZchn"/>
    <w:rsid w:val="00177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77734"/>
    <w:rPr>
      <w:rFonts w:ascii="Verdana" w:hAnsi="Verdana"/>
      <w:sz w:val="18"/>
    </w:rPr>
  </w:style>
  <w:style w:type="paragraph" w:styleId="Fuzeile">
    <w:name w:val="footer"/>
    <w:basedOn w:val="Standard"/>
    <w:link w:val="FuzeileZchn"/>
    <w:rsid w:val="001777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77734"/>
    <w:rPr>
      <w:rFonts w:ascii="Verdana" w:hAnsi="Verdana"/>
      <w:sz w:val="18"/>
    </w:rPr>
  </w:style>
  <w:style w:type="paragraph" w:styleId="Sprechblasentext">
    <w:name w:val="Balloon Text"/>
    <w:basedOn w:val="Standard"/>
    <w:link w:val="SprechblasentextZchn"/>
    <w:rsid w:val="00AA12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A1255"/>
    <w:rPr>
      <w:rFonts w:ascii="Tahoma" w:hAnsi="Tahoma" w:cs="Tahoma"/>
      <w:sz w:val="16"/>
      <w:szCs w:val="16"/>
    </w:rPr>
  </w:style>
  <w:style w:type="character" w:customStyle="1" w:styleId="berschrift7Zchn">
    <w:name w:val="Überschrift 7 Zchn"/>
    <w:basedOn w:val="Absatz-Standardschriftart"/>
    <w:link w:val="berschrift7"/>
    <w:semiHidden/>
    <w:rsid w:val="00ED566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paragraph" w:styleId="Listenabsatz">
    <w:name w:val="List Paragraph"/>
    <w:basedOn w:val="Standard"/>
    <w:uiPriority w:val="34"/>
    <w:qFormat/>
    <w:rsid w:val="00434D8A"/>
    <w:pPr>
      <w:ind w:left="720"/>
      <w:contextualSpacing/>
    </w:pPr>
  </w:style>
  <w:style w:type="table" w:styleId="Tabellenraster">
    <w:name w:val="Table Grid"/>
    <w:basedOn w:val="NormaleTabelle"/>
    <w:rsid w:val="000F7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51686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16866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16866"/>
    <w:rPr>
      <w:rFonts w:ascii="Verdana" w:hAnsi="Verdana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168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16866"/>
    <w:rPr>
      <w:rFonts w:ascii="Verdana" w:hAnsi="Verdana"/>
      <w:b/>
      <w:bCs/>
    </w:rPr>
  </w:style>
  <w:style w:type="character" w:customStyle="1" w:styleId="berschrift2Zchn">
    <w:name w:val="Überschrift 2 Zchn"/>
    <w:basedOn w:val="Absatz-Standardschriftart"/>
    <w:link w:val="berschrift2"/>
    <w:semiHidden/>
    <w:rsid w:val="00610BC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ett">
    <w:name w:val="Strong"/>
    <w:basedOn w:val="Absatz-Standardschriftart"/>
    <w:qFormat/>
    <w:rsid w:val="00610BCC"/>
    <w:rPr>
      <w:b/>
      <w:bCs/>
    </w:rPr>
  </w:style>
  <w:style w:type="character" w:styleId="IntensiverVerweis">
    <w:name w:val="Intense Reference"/>
    <w:basedOn w:val="Absatz-Standardschriftart"/>
    <w:uiPriority w:val="32"/>
    <w:qFormat/>
    <w:rsid w:val="00E056A9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5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4448">
          <w:marLeft w:val="-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35821">
          <w:marLeft w:val="-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3876">
          <w:marLeft w:val="-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770">
          <w:marLeft w:val="-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1C035-C5EA-4091-B627-F56D32D03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Bundesleitung</vt:lpstr>
    </vt:vector>
  </TitlesOfParts>
  <Company>privat</Company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Bundesleitung</dc:title>
  <dc:subject/>
  <dc:creator>Volker Lindhauer</dc:creator>
  <cp:keywords/>
  <dc:description/>
  <cp:lastModifiedBy>Christina Koch</cp:lastModifiedBy>
  <cp:revision>2</cp:revision>
  <cp:lastPrinted>2019-03-21T09:51:00Z</cp:lastPrinted>
  <dcterms:created xsi:type="dcterms:W3CDTF">2021-01-07T11:18:00Z</dcterms:created>
  <dcterms:modified xsi:type="dcterms:W3CDTF">2021-01-07T11:18:00Z</dcterms:modified>
</cp:coreProperties>
</file>