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EinfacheTabelle1"/>
        <w:tblpPr w:leftFromText="142" w:rightFromText="142" w:vertAnchor="page" w:horzAnchor="margin" w:tblpY="29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6"/>
      </w:tblGrid>
      <w:tr w:rsidR="00E52F9E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:rsidR="00E52F9E" w:rsidRPr="00E52F9E" w:rsidRDefault="00E52F9E" w:rsidP="009A2E78">
            <w:pPr>
              <w:rPr>
                <w:rFonts w:ascii="Calibri" w:hAnsi="Calibri" w:cs="Calibri"/>
                <w:b w:val="0"/>
                <w:szCs w:val="18"/>
              </w:rPr>
            </w:pPr>
            <w:r w:rsidRPr="00E52F9E">
              <w:rPr>
                <w:rFonts w:ascii="Calibri" w:hAnsi="Calibri" w:cs="Calibri"/>
                <w:noProof/>
                <w:sz w:val="22"/>
                <w:szCs w:val="18"/>
              </w:rPr>
              <w:drawing>
                <wp:anchor distT="0" distB="0" distL="114300" distR="114300" simplePos="0" relativeHeight="251659264" behindDoc="1" locked="1" layoutInCell="1" allowOverlap="1" wp14:anchorId="5DB8B3EA" wp14:editId="11DAF66C">
                  <wp:simplePos x="0" y="0"/>
                  <wp:positionH relativeFrom="column">
                    <wp:posOffset>-1346200</wp:posOffset>
                  </wp:positionH>
                  <wp:positionV relativeFrom="page">
                    <wp:posOffset>-455930</wp:posOffset>
                  </wp:positionV>
                  <wp:extent cx="2202815" cy="2177415"/>
                  <wp:effectExtent l="38100" t="38100" r="45085" b="7048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lie-outline.ep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2202815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2F9E">
              <w:rPr>
                <w:rFonts w:ascii="Calibri" w:hAnsi="Calibri" w:cs="Calibri"/>
                <w:b w:val="0"/>
                <w:szCs w:val="18"/>
              </w:rPr>
              <w:t>Hier Anschrift des Stammes ergänzen</w:t>
            </w:r>
          </w:p>
        </w:tc>
      </w:tr>
      <w:tr w:rsidR="00E52F9E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:rsidR="00E52F9E" w:rsidRDefault="00E52F9E" w:rsidP="009A2E78">
            <w:pPr>
              <w:rPr>
                <w:rFonts w:ascii="Calibri" w:hAnsi="Calibri" w:cs="Calibri"/>
                <w:noProof/>
                <w:sz w:val="22"/>
                <w:szCs w:val="18"/>
              </w:rPr>
            </w:pPr>
          </w:p>
        </w:tc>
      </w:tr>
      <w:tr w:rsidR="00E52F9E" w:rsidTr="009A2E78">
        <w:trPr>
          <w:trHeight w:hRule="exact"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:rsidR="00E52F9E" w:rsidRDefault="00E52F9E" w:rsidP="009A2E78">
            <w:pPr>
              <w:jc w:val="center"/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F9E" w:rsidRPr="009325D4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:rsidR="00E52F9E" w:rsidRPr="00E52F9E" w:rsidRDefault="00E52F9E" w:rsidP="009A2E78">
            <w:pPr>
              <w:outlineLvl w:val="0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52F9E">
              <w:rPr>
                <w:rFonts w:ascii="Calibri" w:hAnsi="Calibri" w:cs="Calibri"/>
                <w:b w:val="0"/>
                <w:sz w:val="22"/>
                <w:szCs w:val="22"/>
              </w:rPr>
              <w:t>Empfänger-Name</w:t>
            </w:r>
          </w:p>
          <w:p w:rsidR="00E52F9E" w:rsidRPr="00E52F9E" w:rsidRDefault="00E52F9E" w:rsidP="009A2E78">
            <w:pPr>
              <w:outlineLvl w:val="0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52F9E">
              <w:rPr>
                <w:rFonts w:ascii="Calibri" w:hAnsi="Calibri" w:cs="Calibri"/>
                <w:b w:val="0"/>
                <w:sz w:val="22"/>
                <w:szCs w:val="22"/>
              </w:rPr>
              <w:t>Zeile 2</w:t>
            </w:r>
          </w:p>
          <w:p w:rsidR="00E52F9E" w:rsidRPr="00E52F9E" w:rsidRDefault="00E52F9E" w:rsidP="009A2E78">
            <w:pPr>
              <w:outlineLvl w:val="0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52F9E">
              <w:rPr>
                <w:rFonts w:ascii="Calibri" w:hAnsi="Calibri" w:cs="Calibri"/>
                <w:b w:val="0"/>
                <w:sz w:val="22"/>
                <w:szCs w:val="22"/>
              </w:rPr>
              <w:t>Zeile 3</w:t>
            </w:r>
          </w:p>
          <w:p w:rsidR="00E52F9E" w:rsidRPr="00E52F9E" w:rsidRDefault="00E52F9E" w:rsidP="009A2E78">
            <w:pPr>
              <w:outlineLvl w:val="0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52F9E">
              <w:rPr>
                <w:rFonts w:ascii="Calibri" w:hAnsi="Calibri" w:cs="Calibri"/>
                <w:b w:val="0"/>
                <w:sz w:val="22"/>
                <w:szCs w:val="22"/>
              </w:rPr>
              <w:t>Straße</w:t>
            </w:r>
          </w:p>
          <w:p w:rsidR="00E52F9E" w:rsidRPr="00E52F9E" w:rsidRDefault="00E52F9E" w:rsidP="009A2E78">
            <w:pPr>
              <w:outlineLvl w:val="0"/>
              <w:rPr>
                <w:rFonts w:ascii="Calibri" w:hAnsi="Calibri" w:cs="Calibri"/>
                <w:b w:val="0"/>
                <w:sz w:val="22"/>
                <w:szCs w:val="22"/>
              </w:rPr>
            </w:pPr>
            <w:proofErr w:type="spellStart"/>
            <w:r w:rsidRPr="00E52F9E">
              <w:rPr>
                <w:rFonts w:ascii="Calibri" w:hAnsi="Calibri" w:cs="Calibri"/>
                <w:b w:val="0"/>
                <w:sz w:val="22"/>
                <w:szCs w:val="22"/>
              </w:rPr>
              <w:t>PLZOrt</w:t>
            </w:r>
            <w:proofErr w:type="spellEnd"/>
          </w:p>
          <w:p w:rsidR="00E52F9E" w:rsidRPr="00FC4B1D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:rsidR="00E52F9E" w:rsidRPr="00FC4B1D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:rsidR="00E52F9E" w:rsidRPr="00FC4B1D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:rsidR="00E52F9E" w:rsidRPr="00FC4B1D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F9E" w:rsidRPr="009325D4" w:rsidTr="009A2E78">
        <w:trPr>
          <w:trHeight w:hRule="exact"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:rsidR="00E52F9E" w:rsidRPr="009325D4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</w:rPr>
              <w:drawing>
                <wp:anchor distT="0" distB="0" distL="114300" distR="114300" simplePos="0" relativeHeight="251660288" behindDoc="1" locked="0" layoutInCell="0" allowOverlap="0" wp14:anchorId="182C3B9E" wp14:editId="73F7E095">
                  <wp:simplePos x="0" y="0"/>
                  <wp:positionH relativeFrom="column">
                    <wp:posOffset>-725805</wp:posOffset>
                  </wp:positionH>
                  <wp:positionV relativeFrom="page">
                    <wp:posOffset>3384550</wp:posOffset>
                  </wp:positionV>
                  <wp:extent cx="219600" cy="111600"/>
                  <wp:effectExtent l="0" t="0" r="0" b="3175"/>
                  <wp:wrapThrough wrapText="bothSides">
                    <wp:wrapPolygon edited="0">
                      <wp:start x="0" y="0"/>
                      <wp:lineTo x="0" y="18514"/>
                      <wp:lineTo x="18783" y="18514"/>
                      <wp:lineTo x="18783" y="0"/>
                      <wp:lineTo x="0" y="0"/>
                    </wp:wrapPolygon>
                  </wp:wrapThrough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gzeichen_start.ep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9600" cy="1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D75B0">
              <w:rPr>
                <w:rFonts w:ascii="Calibri" w:hAnsi="Calibri" w:cs="Calibri"/>
                <w:sz w:val="22"/>
                <w:szCs w:val="22"/>
                <w:lang w:val="en-US"/>
              </w:rPr>
              <w:t>Betreff</w:t>
            </w:r>
            <w:proofErr w:type="spellEnd"/>
          </w:p>
        </w:tc>
      </w:tr>
    </w:tbl>
    <w:p w:rsidR="00974BF1" w:rsidRPr="0022250B" w:rsidRDefault="00112F3B">
      <w:pPr>
        <w:outlineLvl w:val="0"/>
        <w:rPr>
          <w:rFonts w:ascii="Calibri" w:hAnsi="Calibri" w:cs="Calibri"/>
          <w:sz w:val="22"/>
          <w:szCs w:val="18"/>
          <w:lang w:val="en-US"/>
        </w:rPr>
      </w:pPr>
      <w:r w:rsidRPr="00692489">
        <w:rPr>
          <w:rFonts w:ascii="Calibri" w:hAnsi="Calibri" w:cs="Calibri"/>
          <w:b/>
          <w:noProof/>
          <w:color w:val="808080" w:themeColor="background1" w:themeShade="8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CB8C89" wp14:editId="4FDB48FF">
                <wp:simplePos x="0" y="0"/>
                <wp:positionH relativeFrom="column">
                  <wp:posOffset>-540385</wp:posOffset>
                </wp:positionH>
                <wp:positionV relativeFrom="page">
                  <wp:posOffset>3780790</wp:posOffset>
                </wp:positionV>
                <wp:extent cx="108000" cy="0"/>
                <wp:effectExtent l="0" t="0" r="25400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B8A76B" id="Gerader Verbinder 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42.55pt,297.7pt" to="-34.0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" strokecolor="#a5a5a5 [2092]" strokeweight=".5pt">
                <w10:wrap anchory="page"/>
              </v:line>
            </w:pict>
          </mc:Fallback>
        </mc:AlternateContent>
      </w:r>
      <w:r>
        <w:rPr>
          <w:rFonts w:ascii="Calibri" w:hAnsi="Calibri" w:cs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ge">
                  <wp:posOffset>7560945</wp:posOffset>
                </wp:positionV>
                <wp:extent cx="108000" cy="0"/>
                <wp:effectExtent l="0" t="0" r="25400" b="1905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1445A6" id="Gerader Verbinder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42.55pt,595.35pt" to="-34.0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" strokecolor="#a5a5a5 [2092]" strokeweight=".5pt">
                <w10:wrap anchory="page"/>
              </v:line>
            </w:pict>
          </mc:Fallback>
        </mc:AlternateContent>
      </w:r>
      <w:r w:rsidR="009A2E78">
        <w:rPr>
          <w:rFonts w:ascii="Calibri" w:hAnsi="Calibri" w:cs="Calibri"/>
          <w:b/>
          <w:noProof/>
          <w:sz w:val="22"/>
        </w:rPr>
        <w:drawing>
          <wp:anchor distT="0" distB="0" distL="114300" distR="114300" simplePos="0" relativeHeight="251662336" behindDoc="1" locked="0" layoutInCell="0" allowOverlap="0" wp14:anchorId="15437212" wp14:editId="577BEB10">
            <wp:simplePos x="0" y="0"/>
            <wp:positionH relativeFrom="column">
              <wp:posOffset>-752475</wp:posOffset>
            </wp:positionH>
            <wp:positionV relativeFrom="page">
              <wp:posOffset>3350895</wp:posOffset>
            </wp:positionV>
            <wp:extent cx="219600" cy="111600"/>
            <wp:effectExtent l="0" t="0" r="0" b="3175"/>
            <wp:wrapThrough wrapText="bothSides">
              <wp:wrapPolygon edited="0">
                <wp:start x="0" y="0"/>
                <wp:lineTo x="0" y="18514"/>
                <wp:lineTo x="18783" y="18514"/>
                <wp:lineTo x="18783" y="0"/>
                <wp:lineTo x="0" y="0"/>
              </wp:wrapPolygon>
            </wp:wrapThrough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zeichen_start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9600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50B" w:rsidRPr="0022250B">
        <w:rPr>
          <w:rFonts w:ascii="Calibri" w:hAnsi="Calibri" w:cs="Calibri"/>
          <w:sz w:val="22"/>
          <w:szCs w:val="18"/>
          <w:lang w:val="en-US"/>
        </w:rPr>
        <w:t>Hallo</w:t>
      </w:r>
      <w:r w:rsidR="00974BF1" w:rsidRPr="0022250B">
        <w:rPr>
          <w:rFonts w:ascii="Calibri" w:hAnsi="Calibri" w:cs="Calibri"/>
          <w:sz w:val="22"/>
          <w:szCs w:val="18"/>
          <w:lang w:val="en-US"/>
        </w:rPr>
        <w:t>,</w:t>
      </w:r>
      <w:r w:rsidR="009A2E78" w:rsidRPr="009A2E78">
        <w:rPr>
          <w:rFonts w:ascii="Calibri" w:hAnsi="Calibri" w:cs="Calibri"/>
          <w:b/>
          <w:noProof/>
          <w:sz w:val="22"/>
        </w:rPr>
        <w:t xml:space="preserve"> </w:t>
      </w:r>
    </w:p>
    <w:p w:rsidR="00974BF1" w:rsidRPr="0022250B" w:rsidRDefault="00974BF1" w:rsidP="005021C3">
      <w:pPr>
        <w:jc w:val="both"/>
        <w:outlineLvl w:val="0"/>
        <w:rPr>
          <w:rFonts w:ascii="Calibri" w:hAnsi="Calibri" w:cs="Calibri"/>
          <w:sz w:val="22"/>
          <w:szCs w:val="18"/>
          <w:lang w:val="en-US"/>
        </w:rPr>
      </w:pPr>
    </w:p>
    <w:p w:rsidR="0022250B" w:rsidRPr="00BA6590" w:rsidRDefault="0022250B" w:rsidP="0022250B">
      <w:pPr>
        <w:outlineLvl w:val="0"/>
        <w:rPr>
          <w:rFonts w:ascii="Calibri" w:hAnsi="Calibri" w:cs="Calibri"/>
          <w:sz w:val="22"/>
          <w:szCs w:val="18"/>
        </w:rPr>
      </w:pPr>
      <w:r w:rsidRPr="0022250B">
        <w:rPr>
          <w:rFonts w:ascii="Calibri" w:hAnsi="Calibri" w:cs="Calibri"/>
          <w:sz w:val="22"/>
          <w:szCs w:val="18"/>
          <w:lang w:val="en-US"/>
        </w:rPr>
        <w:t xml:space="preserve">Lorem ipsum dolor sit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amet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consectetuer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adipiscing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elit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commodo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ligula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dolor.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massa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. Cum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sociis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natoque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penatibus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et</w:t>
      </w:r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magnis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dis parturient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montes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nascetur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ridiculus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mus.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Donec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quam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felis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ultricies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nec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pellentesque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eu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pretium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quis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sem.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Nulla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consequat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massa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quis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enim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Donec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pede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justo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fringilla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vel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aliquet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nec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vulputate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arcu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In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enim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justo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rhoncus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imperdiet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a,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venenatis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vitae,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justo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r w:rsidRPr="00BA6590">
        <w:rPr>
          <w:rFonts w:ascii="Calibri" w:hAnsi="Calibri" w:cs="Calibri"/>
          <w:sz w:val="22"/>
          <w:szCs w:val="18"/>
        </w:rPr>
        <w:t xml:space="preserve">Nullam dictum felis eu pede mollis pretium. Integer tincidunt. </w:t>
      </w:r>
    </w:p>
    <w:p w:rsidR="0022250B" w:rsidRPr="00BA6590" w:rsidRDefault="0022250B" w:rsidP="0022250B">
      <w:pPr>
        <w:outlineLvl w:val="0"/>
        <w:rPr>
          <w:rFonts w:ascii="Calibri" w:hAnsi="Calibri" w:cs="Calibri"/>
          <w:sz w:val="22"/>
          <w:szCs w:val="18"/>
        </w:rPr>
      </w:pPr>
    </w:p>
    <w:p w:rsidR="0022250B" w:rsidRPr="0022250B" w:rsidRDefault="0022250B" w:rsidP="0022250B">
      <w:pPr>
        <w:outlineLvl w:val="0"/>
        <w:rPr>
          <w:rFonts w:ascii="Calibri" w:hAnsi="Calibri" w:cs="Calibri"/>
          <w:sz w:val="22"/>
          <w:szCs w:val="18"/>
          <w:lang w:val="en-US"/>
        </w:rPr>
      </w:pPr>
      <w:r w:rsidRPr="00BA6590">
        <w:rPr>
          <w:rFonts w:ascii="Calibri" w:hAnsi="Calibri" w:cs="Calibri"/>
          <w:sz w:val="22"/>
          <w:szCs w:val="18"/>
        </w:rPr>
        <w:t xml:space="preserve">Cras dapibus.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Vivamus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elementum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semper nisi.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vulputate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eleifend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tellus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proofErr w:type="gramStart"/>
      <w:r w:rsidRPr="00FC4B1D">
        <w:rPr>
          <w:rFonts w:ascii="Calibri" w:hAnsi="Calibri" w:cs="Calibri"/>
          <w:sz w:val="22"/>
          <w:szCs w:val="18"/>
          <w:lang w:val="en-US"/>
        </w:rPr>
        <w:t>leo</w:t>
      </w:r>
      <w:proofErr w:type="spellEnd"/>
      <w:proofErr w:type="gramEnd"/>
      <w:r w:rsidRPr="00FC4B1D">
        <w:rPr>
          <w:rFonts w:ascii="Calibri" w:hAnsi="Calibri" w:cs="Calibri"/>
          <w:sz w:val="22"/>
          <w:szCs w:val="18"/>
          <w:lang w:val="en-US"/>
        </w:rPr>
        <w:t xml:space="preserve"> ligula,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porttitor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eu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consequat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vitae,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eleifend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ac,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enim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Aliquam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lorem ante,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dapibus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in,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viverra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quis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feugiat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a,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tellus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Phasellus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viverra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nulla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ut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metus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varius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laoreet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Quisque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rutrum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imperdiet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Etiam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ultricies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nisi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vel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augue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Curabitur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ullamcorper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ultricies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nisi. Nam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dui.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Etiam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rhoncus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Maecenas tempus,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tellus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condimentum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rhoncus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sem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 quam semper libero, sit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amet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adipiscing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sem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neque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sed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ipsum. </w:t>
      </w:r>
    </w:p>
    <w:p w:rsidR="0022250B" w:rsidRPr="0022250B" w:rsidRDefault="0022250B" w:rsidP="0022250B">
      <w:pPr>
        <w:outlineLvl w:val="0"/>
        <w:rPr>
          <w:rFonts w:ascii="Calibri" w:hAnsi="Calibri" w:cs="Calibri"/>
          <w:sz w:val="22"/>
          <w:szCs w:val="18"/>
          <w:lang w:val="en-US"/>
        </w:rPr>
      </w:pPr>
      <w:bookmarkStart w:id="0" w:name="_GoBack"/>
      <w:bookmarkEnd w:id="0"/>
    </w:p>
    <w:p w:rsidR="0022250B" w:rsidRPr="0022250B" w:rsidRDefault="0022250B" w:rsidP="0022250B">
      <w:pPr>
        <w:outlineLvl w:val="0"/>
        <w:rPr>
          <w:rFonts w:ascii="Calibri" w:hAnsi="Calibri" w:cs="Calibri"/>
          <w:sz w:val="22"/>
          <w:szCs w:val="18"/>
          <w:lang w:val="en-US"/>
        </w:rPr>
      </w:pPr>
      <w:r w:rsidRPr="0022250B">
        <w:rPr>
          <w:rFonts w:ascii="Calibri" w:hAnsi="Calibri" w:cs="Calibri"/>
          <w:sz w:val="22"/>
          <w:szCs w:val="18"/>
          <w:lang w:val="en-US"/>
        </w:rPr>
        <w:t xml:space="preserve">Nam quam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nunc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blandit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vel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luctus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pulvinar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hendrerit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id, lorem. Maecenas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nec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odio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et ante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tincidunt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tempus.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Donec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vitae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sapien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libero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venenatis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faucibus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Nullam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quis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ante.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Etiam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sit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amet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orci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eros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faucibus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tincidunt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Duis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leo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Sed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fringilla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mauris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sit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amet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nibh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Donec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sodales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sagittis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magna.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Sed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consequat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leo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bibendum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sodales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augue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velit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cursus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nunc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>,</w:t>
      </w:r>
    </w:p>
    <w:p w:rsidR="009D6533" w:rsidRPr="00BA6590" w:rsidRDefault="009D6533" w:rsidP="00974BF1">
      <w:pPr>
        <w:jc w:val="both"/>
        <w:outlineLvl w:val="0"/>
        <w:rPr>
          <w:rFonts w:ascii="Calibri" w:hAnsi="Calibri" w:cs="Calibri"/>
          <w:sz w:val="22"/>
          <w:szCs w:val="18"/>
          <w:lang w:val="en-US"/>
        </w:rPr>
      </w:pPr>
    </w:p>
    <w:p w:rsidR="005D3102" w:rsidRDefault="00155F1C" w:rsidP="005D3102">
      <w:pPr>
        <w:outlineLvl w:val="0"/>
        <w:rPr>
          <w:rFonts w:ascii="Calibri" w:hAnsi="Calibri" w:cs="Calibri"/>
          <w:sz w:val="22"/>
          <w:szCs w:val="18"/>
          <w:lang w:val="en-US"/>
        </w:rPr>
      </w:pP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Sdfsdf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sdafsdfösjkd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fjköjäkdslfsd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fädklö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sdfköl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sdklsdöf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sdjk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sdlfjk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sdfklös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jasdklöfj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aölskdf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sdklöafj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asdklf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sdklfjs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ksldfj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slkdfj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sdklfj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sdklf</w:t>
      </w:r>
      <w:proofErr w:type="spellEnd"/>
      <w:r w:rsidR="00935E6C"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</w:p>
    <w:p w:rsidR="005D3102" w:rsidRDefault="00935E6C" w:rsidP="00974BF1">
      <w:pPr>
        <w:jc w:val="both"/>
        <w:outlineLvl w:val="0"/>
        <w:rPr>
          <w:rFonts w:ascii="Calibri" w:hAnsi="Calibri" w:cs="Calibri"/>
          <w:sz w:val="22"/>
          <w:szCs w:val="18"/>
          <w:lang w:val="en-US"/>
        </w:rPr>
      </w:pP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proofErr w:type="gramStart"/>
      <w:r w:rsidRPr="00935E6C">
        <w:rPr>
          <w:rFonts w:ascii="Calibri" w:hAnsi="Calibri" w:cs="Calibri"/>
          <w:sz w:val="22"/>
          <w:szCs w:val="18"/>
          <w:lang w:val="en-US"/>
        </w:rPr>
        <w:t>leo</w:t>
      </w:r>
      <w:proofErr w:type="spellEnd"/>
      <w:proofErr w:type="gramEnd"/>
      <w:r w:rsidRPr="00935E6C">
        <w:rPr>
          <w:rFonts w:ascii="Calibri" w:hAnsi="Calibri" w:cs="Calibri"/>
          <w:sz w:val="22"/>
          <w:szCs w:val="18"/>
          <w:lang w:val="en-US"/>
        </w:rPr>
        <w:t xml:space="preserve"> ligula,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porttitor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eu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consequat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vitae,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eleifend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ac,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enim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Aliquam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lorem ante,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dapibus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in,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viverra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quis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feugiat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a,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tellus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Phasellus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viverra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</w:p>
    <w:p w:rsidR="00685B30" w:rsidRDefault="00935E6C" w:rsidP="00336AA7">
      <w:pPr>
        <w:outlineLvl w:val="0"/>
        <w:rPr>
          <w:rFonts w:ascii="Calibri" w:hAnsi="Calibri" w:cs="Calibri"/>
          <w:sz w:val="22"/>
          <w:szCs w:val="18"/>
          <w:lang w:val="en-US"/>
        </w:rPr>
      </w:pPr>
      <w:proofErr w:type="spellStart"/>
      <w:proofErr w:type="gramStart"/>
      <w:r w:rsidRPr="00935E6C">
        <w:rPr>
          <w:rFonts w:ascii="Calibri" w:hAnsi="Calibri" w:cs="Calibri"/>
          <w:sz w:val="22"/>
          <w:szCs w:val="18"/>
          <w:lang w:val="en-US"/>
        </w:rPr>
        <w:t>nulla</w:t>
      </w:r>
      <w:proofErr w:type="spellEnd"/>
      <w:proofErr w:type="gram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</w:p>
    <w:p w:rsidR="00336AA7" w:rsidRDefault="00336AA7" w:rsidP="00336AA7">
      <w:pPr>
        <w:outlineLvl w:val="0"/>
        <w:rPr>
          <w:rFonts w:ascii="Calibri" w:hAnsi="Calibri" w:cs="Calibri"/>
          <w:sz w:val="22"/>
          <w:szCs w:val="18"/>
          <w:lang w:val="en-US"/>
        </w:rPr>
      </w:pPr>
    </w:p>
    <w:p w:rsidR="00336AA7" w:rsidRPr="00336AA7" w:rsidRDefault="00336AA7" w:rsidP="00336AA7">
      <w:pPr>
        <w:outlineLvl w:val="0"/>
        <w:rPr>
          <w:rFonts w:ascii="Calibri" w:hAnsi="Calibri" w:cs="Calibri"/>
          <w:sz w:val="22"/>
          <w:szCs w:val="18"/>
          <w:lang w:val="en-US"/>
        </w:rPr>
      </w:pPr>
    </w:p>
    <w:p w:rsidR="00155F1C" w:rsidRDefault="00FC4B1D" w:rsidP="00685B30">
      <w:pPr>
        <w:jc w:val="both"/>
        <w:outlineLvl w:val="0"/>
        <w:rPr>
          <w:rFonts w:ascii="Calibri" w:hAnsi="Calibri" w:cs="Calibri"/>
          <w:sz w:val="22"/>
          <w:szCs w:val="18"/>
        </w:rPr>
      </w:pPr>
      <w:r>
        <w:rPr>
          <w:rFonts w:ascii="Calibri" w:hAnsi="Calibri" w:cs="Calibri"/>
          <w:sz w:val="22"/>
          <w:szCs w:val="18"/>
          <w:lang w:val="en-US"/>
        </w:rPr>
        <w:t xml:space="preserve">Name des </w:t>
      </w:r>
      <w:proofErr w:type="spellStart"/>
      <w:r>
        <w:rPr>
          <w:rFonts w:ascii="Calibri" w:hAnsi="Calibri" w:cs="Calibri"/>
          <w:sz w:val="22"/>
          <w:szCs w:val="18"/>
          <w:lang w:val="en-US"/>
        </w:rPr>
        <w:t>Absenders</w:t>
      </w:r>
      <w:proofErr w:type="spellEnd"/>
    </w:p>
    <w:sectPr w:rsidR="00155F1C" w:rsidSect="00336AA7">
      <w:headerReference w:type="first" r:id="rId12"/>
      <w:footerReference w:type="first" r:id="rId13"/>
      <w:type w:val="continuous"/>
      <w:pgSz w:w="11906" w:h="16838" w:code="9"/>
      <w:pgMar w:top="6237" w:right="1418" w:bottom="1134" w:left="1418" w:header="709" w:footer="709" w:gutter="0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E46" w:rsidRDefault="00CC4E46" w:rsidP="00177734">
      <w:r>
        <w:separator/>
      </w:r>
    </w:p>
  </w:endnote>
  <w:endnote w:type="continuationSeparator" w:id="0">
    <w:p w:rsidR="00CC4E46" w:rsidRDefault="00CC4E46" w:rsidP="0017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A64" w:rsidRPr="00633A64" w:rsidRDefault="00D83E0E" w:rsidP="00633A64">
    <w:r>
      <w:rPr>
        <w:noProof/>
      </w:rPr>
      <mc:AlternateContent>
        <mc:Choice Requires="wps">
          <w:drawing>
            <wp:anchor distT="0" distB="0" distL="180340" distR="107950" simplePos="0" relativeHeight="251659264" behindDoc="0" locked="1" layoutInCell="1" allowOverlap="1" wp14:anchorId="3DDF6FBD" wp14:editId="3FCE722A">
              <wp:simplePos x="0" y="0"/>
              <wp:positionH relativeFrom="page">
                <wp:posOffset>5501640</wp:posOffset>
              </wp:positionH>
              <wp:positionV relativeFrom="page">
                <wp:posOffset>3600450</wp:posOffset>
              </wp:positionV>
              <wp:extent cx="36000" cy="6480000"/>
              <wp:effectExtent l="76200" t="0" r="78740" b="0"/>
              <wp:wrapSquare wrapText="left"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" cy="648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52E1CA" id="Rechteck 2" o:spid="_x0000_s1026" style="position:absolute;margin-left:433.2pt;margin-top:283.5pt;width:2.85pt;height:510.25pt;z-index:251659264;visibility:visible;mso-wrap-style:square;mso-width-percent:0;mso-height-percent:0;mso-wrap-distance-left:14.2pt;mso-wrap-distance-top:0;mso-wrap-distance-right:8.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" filled="f" stroked="f" strokeweight="2pt">
              <w10:wrap type="square" side="left" anchorx="page" anchory="page"/>
              <w10:anchorlock/>
            </v:rect>
          </w:pict>
        </mc:Fallback>
      </mc:AlternateContent>
    </w:r>
  </w:p>
  <w:p w:rsidR="00633A64" w:rsidRPr="00633A64" w:rsidRDefault="00633A64" w:rsidP="00633A64"/>
  <w:p w:rsidR="00633A64" w:rsidRDefault="00FC4B1D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  <w:r>
      <w:rPr>
        <w:rFonts w:ascii="Calibri" w:hAnsi="Calibri" w:cs="Calibri"/>
        <w:b w:val="0"/>
        <w:sz w:val="22"/>
        <w:szCs w:val="22"/>
      </w:rPr>
      <w:t>Ort</w:t>
    </w:r>
    <w:r w:rsidR="00633A64" w:rsidRPr="005E3535">
      <w:rPr>
        <w:rFonts w:ascii="Calibri" w:hAnsi="Calibri" w:cs="Calibri"/>
        <w:b w:val="0"/>
        <w:sz w:val="22"/>
        <w:szCs w:val="22"/>
      </w:rPr>
      <w:t xml:space="preserve">, </w:t>
    </w:r>
    <w:r w:rsidR="00EC1F96">
      <w:rPr>
        <w:rFonts w:ascii="Calibri" w:hAnsi="Calibri" w:cs="Calibri"/>
        <w:b w:val="0"/>
        <w:sz w:val="22"/>
        <w:szCs w:val="22"/>
      </w:rPr>
      <w:t>24. April 2014</w:t>
    </w:r>
  </w:p>
  <w:p w:rsidR="00633A64" w:rsidRDefault="00633A64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EC1F96" w:rsidRDefault="00EC1F96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1829DE" w:rsidRDefault="001829DE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1829DE" w:rsidRDefault="001829DE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1829DE" w:rsidRPr="001568B1" w:rsidRDefault="001829DE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22"/>
        <w:szCs w:val="22"/>
      </w:rPr>
    </w:pPr>
  </w:p>
  <w:p w:rsidR="00BD51CF" w:rsidRPr="0022250B" w:rsidRDefault="00FC4B1D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Stamm</w:t>
    </w:r>
  </w:p>
  <w:p w:rsidR="00BD51CF" w:rsidRPr="0022250B" w:rsidRDefault="00BD51CF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BD51CF" w:rsidRPr="0022250B" w:rsidRDefault="007832A2" w:rsidP="004C72D0">
    <w:pPr>
      <w:pStyle w:val="Beschriftung"/>
      <w:framePr w:w="2875" w:h="10773" w:hSpace="0" w:wrap="around" w:vAnchor="page" w:x="8619" w:y="5274"/>
      <w:rPr>
        <w:rFonts w:ascii="Calibri" w:hAnsi="Calibri" w:cs="Calibri"/>
        <w:b w:val="0"/>
        <w:sz w:val="16"/>
      </w:rPr>
    </w:pPr>
    <w:r>
      <w:rPr>
        <w:rFonts w:ascii="Calibri" w:hAnsi="Calibri" w:cs="Calibri"/>
        <w:b w:val="0"/>
        <w:sz w:val="16"/>
      </w:rPr>
      <w:t>Name</w:t>
    </w:r>
    <w:r>
      <w:rPr>
        <w:rFonts w:ascii="Calibri" w:hAnsi="Calibri" w:cs="Calibri"/>
        <w:b w:val="0"/>
        <w:sz w:val="16"/>
      </w:rPr>
      <w:br/>
      <w:t>Funktion</w:t>
    </w:r>
  </w:p>
  <w:p w:rsidR="00BD51CF" w:rsidRPr="0022250B" w:rsidRDefault="00BD51CF" w:rsidP="004C72D0">
    <w:pPr>
      <w:pStyle w:val="Beschriftung"/>
      <w:framePr w:w="2875" w:h="10773" w:hSpace="0" w:wrap="around" w:vAnchor="page" w:x="8619" w:y="5274"/>
      <w:rPr>
        <w:rFonts w:ascii="Calibri" w:hAnsi="Calibri" w:cs="Calibri"/>
        <w:b w:val="0"/>
        <w:sz w:val="16"/>
      </w:rPr>
    </w:pPr>
  </w:p>
  <w:p w:rsidR="00BD51CF" w:rsidRPr="0022250B" w:rsidRDefault="00FC4B1D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Telefon</w:t>
    </w:r>
  </w:p>
  <w:p w:rsidR="00FC4B1D" w:rsidRDefault="00A60AEE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Fax</w:t>
    </w:r>
  </w:p>
  <w:p w:rsidR="00BD51CF" w:rsidRPr="0022250B" w:rsidRDefault="00BD51CF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22250B">
      <w:rPr>
        <w:rFonts w:ascii="Calibri" w:hAnsi="Calibri" w:cs="Calibri"/>
        <w:sz w:val="16"/>
      </w:rPr>
      <w:t>E-Mail</w:t>
    </w:r>
  </w:p>
  <w:p w:rsidR="00BD51CF" w:rsidRPr="0022250B" w:rsidRDefault="00FC4B1D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proofErr w:type="spellStart"/>
    <w:r>
      <w:rPr>
        <w:rFonts w:ascii="Calibri" w:hAnsi="Calibri" w:cs="Calibri"/>
        <w:sz w:val="16"/>
      </w:rPr>
      <w:t>www</w:t>
    </w:r>
    <w:proofErr w:type="spellEnd"/>
  </w:p>
  <w:p w:rsidR="00BD51CF" w:rsidRDefault="00BD51CF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</w:p>
  <w:p w:rsidR="00186724" w:rsidRDefault="00186724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</w:p>
  <w:p w:rsidR="00685B30" w:rsidRDefault="00685B3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</w:p>
  <w:p w:rsidR="00BD51CF" w:rsidRPr="00485D35" w:rsidRDefault="00FC4B1D" w:rsidP="004C72D0">
    <w:pPr>
      <w:framePr w:w="2875" w:h="10773" w:wrap="around" w:vAnchor="page" w:hAnchor="page" w:x="8619" w:y="5274" w:anchorLock="1"/>
      <w:rPr>
        <w:rFonts w:ascii="Calibri" w:hAnsi="Calibri" w:cs="Calibri"/>
        <w:b/>
        <w:sz w:val="16"/>
      </w:rPr>
    </w:pPr>
    <w:r>
      <w:rPr>
        <w:rFonts w:ascii="Calibri" w:hAnsi="Calibri" w:cs="Calibri"/>
        <w:b/>
        <w:sz w:val="16"/>
      </w:rPr>
      <w:t>Informationen zum Rechtsträger</w:t>
    </w:r>
  </w:p>
  <w:p w:rsidR="00485D35" w:rsidRDefault="00485D35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 xml:space="preserve">Rechtsträger </w:t>
    </w:r>
    <w:r w:rsidR="00FC4B1D">
      <w:rPr>
        <w:rFonts w:ascii="Calibri" w:hAnsi="Calibri" w:cs="Calibri"/>
        <w:sz w:val="16"/>
      </w:rPr>
      <w:t>des Stammes</w:t>
    </w:r>
  </w:p>
  <w:p w:rsidR="001F4BF0" w:rsidRDefault="00FC4B1D" w:rsidP="00FC4B1D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Straße</w:t>
    </w:r>
    <w:r w:rsidR="00685B30">
      <w:rPr>
        <w:rFonts w:ascii="Calibri" w:hAnsi="Calibri" w:cs="Calibri"/>
        <w:sz w:val="16"/>
      </w:rPr>
      <w:t xml:space="preserve">, </w:t>
    </w:r>
    <w:r>
      <w:rPr>
        <w:rFonts w:ascii="Calibri" w:hAnsi="Calibri" w:cs="Calibri"/>
        <w:sz w:val="16"/>
      </w:rPr>
      <w:t>PLZ</w:t>
    </w:r>
    <w:r w:rsidR="001F4BF0">
      <w:rPr>
        <w:rFonts w:ascii="Calibri" w:hAnsi="Calibri" w:cs="Calibri"/>
        <w:sz w:val="16"/>
      </w:rPr>
      <w:t xml:space="preserve"> </w:t>
    </w:r>
    <w:r>
      <w:rPr>
        <w:rFonts w:ascii="Calibri" w:hAnsi="Calibri" w:cs="Calibri"/>
        <w:sz w:val="16"/>
      </w:rPr>
      <w:t>Ort</w:t>
    </w:r>
  </w:p>
  <w:p w:rsidR="001F4BF0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</w:p>
  <w:p w:rsidR="00FC4B1D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b/>
        <w:sz w:val="16"/>
      </w:rPr>
    </w:pPr>
    <w:r w:rsidRPr="00A13F21">
      <w:rPr>
        <w:rFonts w:ascii="Calibri" w:hAnsi="Calibri" w:cs="Calibri"/>
        <w:b/>
        <w:sz w:val="16"/>
      </w:rPr>
      <w:t>Kontoverbindung</w:t>
    </w:r>
    <w:r w:rsidR="00FC4B1D">
      <w:rPr>
        <w:rFonts w:ascii="Calibri" w:hAnsi="Calibri" w:cs="Calibri"/>
        <w:b/>
        <w:sz w:val="16"/>
      </w:rPr>
      <w:t>: Name der Bank</w:t>
    </w:r>
  </w:p>
  <w:p w:rsidR="001F4BF0" w:rsidRPr="001F4BF0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1F4BF0">
      <w:rPr>
        <w:rFonts w:ascii="Calibri" w:hAnsi="Calibri" w:cs="Calibri"/>
        <w:sz w:val="16"/>
      </w:rPr>
      <w:t xml:space="preserve">BLZ: </w:t>
    </w:r>
  </w:p>
  <w:p w:rsidR="001F4BF0" w:rsidRPr="001F4BF0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1F4BF0">
      <w:rPr>
        <w:rFonts w:ascii="Calibri" w:hAnsi="Calibri" w:cs="Calibri"/>
        <w:sz w:val="16"/>
      </w:rPr>
      <w:t xml:space="preserve">Konto-Nr.: </w:t>
    </w:r>
  </w:p>
  <w:p w:rsidR="001F4BF0" w:rsidRPr="00A60AEE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1F4BF0">
      <w:rPr>
        <w:rFonts w:ascii="Calibri" w:hAnsi="Calibri" w:cs="Calibri"/>
        <w:sz w:val="16"/>
      </w:rPr>
      <w:t xml:space="preserve">IBAN: </w:t>
    </w:r>
  </w:p>
  <w:p w:rsidR="001F4BF0" w:rsidRPr="00A60AEE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A60AEE">
      <w:rPr>
        <w:rFonts w:ascii="Calibri" w:hAnsi="Calibri" w:cs="Calibri"/>
        <w:sz w:val="16"/>
      </w:rPr>
      <w:t xml:space="preserve">BIC: </w:t>
    </w:r>
  </w:p>
  <w:p w:rsidR="001F4BF0" w:rsidRPr="00A60AEE" w:rsidRDefault="00A60AEE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A60AEE">
      <w:rPr>
        <w:rFonts w:ascii="Calibri" w:hAnsi="Calibri" w:cs="Calibri"/>
        <w:sz w:val="16"/>
      </w:rPr>
      <w:t>Gläubiger ID</w:t>
    </w:r>
    <w:r w:rsidR="001F4BF0" w:rsidRPr="00A60AEE">
      <w:rPr>
        <w:rFonts w:ascii="Calibri" w:hAnsi="Calibri" w:cs="Calibri"/>
        <w:sz w:val="16"/>
      </w:rPr>
      <w:t xml:space="preserve">: </w:t>
    </w:r>
  </w:p>
  <w:p w:rsidR="001F4BF0" w:rsidRPr="00A60AEE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</w:p>
  <w:p w:rsidR="001F4BF0" w:rsidRPr="001F4BF0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1F4BF0">
      <w:rPr>
        <w:rFonts w:ascii="Calibri" w:hAnsi="Calibri" w:cs="Calibri"/>
        <w:sz w:val="16"/>
      </w:rPr>
      <w:t>St</w:t>
    </w:r>
    <w:r w:rsidR="00A60AEE">
      <w:rPr>
        <w:rFonts w:ascii="Calibri" w:hAnsi="Calibri" w:cs="Calibri"/>
        <w:sz w:val="16"/>
      </w:rPr>
      <w:t>e</w:t>
    </w:r>
    <w:r w:rsidRPr="001F4BF0">
      <w:rPr>
        <w:rFonts w:ascii="Calibri" w:hAnsi="Calibri" w:cs="Calibri"/>
        <w:sz w:val="16"/>
      </w:rPr>
      <w:t xml:space="preserve">uernummer: </w:t>
    </w:r>
  </w:p>
  <w:p w:rsidR="001F4BF0" w:rsidRPr="001F4BF0" w:rsidRDefault="00A60AEE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proofErr w:type="spellStart"/>
    <w:r>
      <w:rPr>
        <w:rFonts w:ascii="Calibri" w:hAnsi="Calibri" w:cs="Calibri"/>
        <w:sz w:val="16"/>
      </w:rPr>
      <w:t>US</w:t>
    </w:r>
    <w:r w:rsidR="001F4BF0" w:rsidRPr="001F4BF0">
      <w:rPr>
        <w:rFonts w:ascii="Calibri" w:hAnsi="Calibri" w:cs="Calibri"/>
        <w:sz w:val="16"/>
      </w:rPr>
      <w:t>t</w:t>
    </w:r>
    <w:proofErr w:type="spellEnd"/>
    <w:r w:rsidR="001F4BF0" w:rsidRPr="001F4BF0">
      <w:rPr>
        <w:rFonts w:ascii="Calibri" w:hAnsi="Calibri" w:cs="Calibri"/>
        <w:sz w:val="16"/>
      </w:rPr>
      <w:t xml:space="preserve">-ID Nummer: </w:t>
    </w:r>
  </w:p>
  <w:p w:rsidR="00177734" w:rsidRPr="001F4BF0" w:rsidRDefault="001423AE">
    <w:pPr>
      <w:pStyle w:val="Fuzeile"/>
    </w:pPr>
    <w:r>
      <w:rPr>
        <w:rFonts w:ascii="Calibri" w:hAnsi="Calibri" w:cs="Calibri"/>
        <w:noProof/>
        <w:sz w:val="22"/>
        <w:szCs w:val="18"/>
      </w:rPr>
      <w:drawing>
        <wp:anchor distT="0" distB="0" distL="114300" distR="114300" simplePos="0" relativeHeight="251665408" behindDoc="1" locked="1" layoutInCell="1" allowOverlap="1" wp14:anchorId="6DFE7A30" wp14:editId="56A287D6">
          <wp:simplePos x="0" y="0"/>
          <wp:positionH relativeFrom="column">
            <wp:posOffset>6123940</wp:posOffset>
          </wp:positionH>
          <wp:positionV relativeFrom="paragraph">
            <wp:posOffset>-38735</wp:posOffset>
          </wp:positionV>
          <wp:extent cx="121920" cy="244475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245" name="Grafik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E46" w:rsidRDefault="00CC4E46" w:rsidP="00177734">
      <w:r>
        <w:separator/>
      </w:r>
    </w:p>
  </w:footnote>
  <w:footnote w:type="continuationSeparator" w:id="0">
    <w:p w:rsidR="00CC4E46" w:rsidRDefault="00CC4E46" w:rsidP="001777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B30" w:rsidRDefault="00685B30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AC940D5" wp14:editId="75C912B4">
          <wp:simplePos x="0" y="0"/>
          <wp:positionH relativeFrom="column">
            <wp:posOffset>4523105</wp:posOffset>
          </wp:positionH>
          <wp:positionV relativeFrom="paragraph">
            <wp:posOffset>8890</wp:posOffset>
          </wp:positionV>
          <wp:extent cx="1909445" cy="905510"/>
          <wp:effectExtent l="0" t="0" r="0" b="8890"/>
          <wp:wrapThrough wrapText="bothSides">
            <wp:wrapPolygon edited="0">
              <wp:start x="215" y="0"/>
              <wp:lineTo x="0" y="909"/>
              <wp:lineTo x="0" y="12724"/>
              <wp:lineTo x="1939" y="14541"/>
              <wp:lineTo x="8835" y="14541"/>
              <wp:lineTo x="0" y="16359"/>
              <wp:lineTo x="0" y="21358"/>
              <wp:lineTo x="1724" y="21358"/>
              <wp:lineTo x="14654" y="21358"/>
              <wp:lineTo x="21334" y="19994"/>
              <wp:lineTo x="21334" y="17722"/>
              <wp:lineTo x="19179" y="14541"/>
              <wp:lineTo x="19826" y="1818"/>
              <wp:lineTo x="19179" y="454"/>
              <wp:lineTo x="15731" y="0"/>
              <wp:lineTo x="215" y="0"/>
            </wp:wrapPolygon>
          </wp:wrapThrough>
          <wp:docPr id="244" name="Grafik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PSG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44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9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4B4"/>
    <w:rsid w:val="000302F9"/>
    <w:rsid w:val="000406B7"/>
    <w:rsid w:val="00096697"/>
    <w:rsid w:val="000E3051"/>
    <w:rsid w:val="00112F3B"/>
    <w:rsid w:val="001423AE"/>
    <w:rsid w:val="00155F1C"/>
    <w:rsid w:val="001568B1"/>
    <w:rsid w:val="00157E9A"/>
    <w:rsid w:val="00177734"/>
    <w:rsid w:val="001829DE"/>
    <w:rsid w:val="00186724"/>
    <w:rsid w:val="001F4BF0"/>
    <w:rsid w:val="0022250B"/>
    <w:rsid w:val="00275A28"/>
    <w:rsid w:val="0029739E"/>
    <w:rsid w:val="0031620F"/>
    <w:rsid w:val="00336AA7"/>
    <w:rsid w:val="00375E96"/>
    <w:rsid w:val="003F0BAE"/>
    <w:rsid w:val="004421B3"/>
    <w:rsid w:val="0045185F"/>
    <w:rsid w:val="00485D35"/>
    <w:rsid w:val="004946C0"/>
    <w:rsid w:val="004A5AFF"/>
    <w:rsid w:val="004C69ED"/>
    <w:rsid w:val="004C72D0"/>
    <w:rsid w:val="004D72DE"/>
    <w:rsid w:val="005021C3"/>
    <w:rsid w:val="005B1AAF"/>
    <w:rsid w:val="005D3102"/>
    <w:rsid w:val="005E3535"/>
    <w:rsid w:val="00633A64"/>
    <w:rsid w:val="006452B8"/>
    <w:rsid w:val="0068495B"/>
    <w:rsid w:val="00685B30"/>
    <w:rsid w:val="00692489"/>
    <w:rsid w:val="006F7913"/>
    <w:rsid w:val="007140EB"/>
    <w:rsid w:val="0074096F"/>
    <w:rsid w:val="007832A2"/>
    <w:rsid w:val="00792AE3"/>
    <w:rsid w:val="007C1CCB"/>
    <w:rsid w:val="007C22A8"/>
    <w:rsid w:val="007F2DEA"/>
    <w:rsid w:val="008A13D5"/>
    <w:rsid w:val="009132EF"/>
    <w:rsid w:val="009325D4"/>
    <w:rsid w:val="00935E6C"/>
    <w:rsid w:val="0094287D"/>
    <w:rsid w:val="00974BF1"/>
    <w:rsid w:val="0098153A"/>
    <w:rsid w:val="00986112"/>
    <w:rsid w:val="009A2E78"/>
    <w:rsid w:val="009D6533"/>
    <w:rsid w:val="00A00523"/>
    <w:rsid w:val="00A13F21"/>
    <w:rsid w:val="00A21E88"/>
    <w:rsid w:val="00A43DCD"/>
    <w:rsid w:val="00A60AEE"/>
    <w:rsid w:val="00A901F1"/>
    <w:rsid w:val="00AA1255"/>
    <w:rsid w:val="00AC6AB9"/>
    <w:rsid w:val="00B73142"/>
    <w:rsid w:val="00B92CDB"/>
    <w:rsid w:val="00BA6590"/>
    <w:rsid w:val="00BD51CF"/>
    <w:rsid w:val="00BD75B0"/>
    <w:rsid w:val="00BE7F5D"/>
    <w:rsid w:val="00C204B4"/>
    <w:rsid w:val="00C950EE"/>
    <w:rsid w:val="00C95FD0"/>
    <w:rsid w:val="00CA1866"/>
    <w:rsid w:val="00CC4E46"/>
    <w:rsid w:val="00CD7716"/>
    <w:rsid w:val="00CF5F5F"/>
    <w:rsid w:val="00D36DF4"/>
    <w:rsid w:val="00D408CA"/>
    <w:rsid w:val="00D56BE4"/>
    <w:rsid w:val="00D83E0E"/>
    <w:rsid w:val="00DA6E89"/>
    <w:rsid w:val="00DE3B0F"/>
    <w:rsid w:val="00DE5D6C"/>
    <w:rsid w:val="00E13897"/>
    <w:rsid w:val="00E52F9E"/>
    <w:rsid w:val="00EC1F96"/>
    <w:rsid w:val="00F2092C"/>
    <w:rsid w:val="00F430F1"/>
    <w:rsid w:val="00FC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491F8B0-5588-4D3A-9F5E-02BE61EA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Verdana" w:hAnsi="Verdana"/>
      <w:sz w:val="18"/>
    </w:rPr>
  </w:style>
  <w:style w:type="paragraph" w:styleId="berschrift1">
    <w:name w:val="heading 1"/>
    <w:basedOn w:val="Standard"/>
    <w:next w:val="Standard"/>
    <w:qFormat/>
    <w:pPr>
      <w:keepNext/>
      <w:framePr w:w="2637" w:h="147" w:wrap="around" w:vAnchor="page" w:hAnchor="page" w:x="8960" w:y="5405" w:anchorLock="1"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framePr w:w="2393" w:h="4139" w:hSpace="142" w:wrap="around" w:hAnchor="page" w:x="8960" w:yAlign="bottom" w:anchorLock="1"/>
    </w:pPr>
    <w:rPr>
      <w:b/>
      <w:sz w:val="14"/>
    </w:rPr>
  </w:style>
  <w:style w:type="paragraph" w:styleId="StandardWeb">
    <w:name w:val="Normal (Web)"/>
    <w:basedOn w:val="Standard"/>
    <w:uiPriority w:val="99"/>
    <w:unhideWhenUsed/>
    <w:rsid w:val="0022250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177734"/>
    <w:rPr>
      <w:color w:val="0000FF"/>
      <w:u w:val="single"/>
    </w:rPr>
  </w:style>
  <w:style w:type="paragraph" w:styleId="Kopfzeile">
    <w:name w:val="header"/>
    <w:basedOn w:val="Standard"/>
    <w:link w:val="KopfzeileZchn"/>
    <w:rsid w:val="001777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77734"/>
    <w:rPr>
      <w:rFonts w:ascii="Verdana" w:hAnsi="Verdana"/>
      <w:sz w:val="18"/>
    </w:rPr>
  </w:style>
  <w:style w:type="paragraph" w:styleId="Fuzeile">
    <w:name w:val="footer"/>
    <w:basedOn w:val="Standard"/>
    <w:link w:val="FuzeileZchn"/>
    <w:rsid w:val="001777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77734"/>
    <w:rPr>
      <w:rFonts w:ascii="Verdana" w:hAnsi="Verdana"/>
      <w:sz w:val="18"/>
    </w:rPr>
  </w:style>
  <w:style w:type="paragraph" w:styleId="Sprechblasentext">
    <w:name w:val="Balloon Text"/>
    <w:basedOn w:val="Standard"/>
    <w:link w:val="SprechblasentextZchn"/>
    <w:rsid w:val="00AA12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A125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30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D408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w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passoth\Desktop\DPSG_Briefbogen_Stamm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EF21657E77DE41AB27EE20B316A9E3" ma:contentTypeVersion="9" ma:contentTypeDescription="Ein neues Dokument erstellen." ma:contentTypeScope="" ma:versionID="ed57f5b152d6405a78d121bd18a1ba47">
  <xsd:schema xmlns:xsd="http://www.w3.org/2001/XMLSchema" xmlns:xs="http://www.w3.org/2001/XMLSchema" xmlns:p="http://schemas.microsoft.com/office/2006/metadata/properties" xmlns:ns2="15023a39-c6ce-42bf-9b3b-2ff62aa005b5" targetNamespace="http://schemas.microsoft.com/office/2006/metadata/properties" ma:root="true" ma:fieldsID="e5c40debdc938100c2eee497222172aa" ns2:_="">
    <xsd:import namespace="15023a39-c6ce-42bf-9b3b-2ff62aa00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3a39-c6ce-42bf-9b3b-2ff62aa00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57402-3BDC-4B0A-8ED4-5E54C36EF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3a39-c6ce-42bf-9b3b-2ff62aa005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D83D73-536C-4972-A5D2-C029D4A2BB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45656-DA9F-4E78-885B-44C35A5B90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016159-5467-4C28-AA9C-204F29DF8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DPSG_Briefbogen_Stamm.dotx</Template>
  <TotalTime>0</TotalTime>
  <Pages>1</Pages>
  <Words>250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Bundesleitung</vt:lpstr>
    </vt:vector>
  </TitlesOfParts>
  <Company>privat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Bundesleitung</dc:title>
  <dc:creator>Gerridt Passoth</dc:creator>
  <cp:lastModifiedBy>Venka Koglin</cp:lastModifiedBy>
  <cp:revision>5</cp:revision>
  <cp:lastPrinted>2023-01-03T10:15:00Z</cp:lastPrinted>
  <dcterms:created xsi:type="dcterms:W3CDTF">2017-05-23T12:42:00Z</dcterms:created>
  <dcterms:modified xsi:type="dcterms:W3CDTF">2023-01-03T10:25:00Z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0x01010095EF21657E77DE41AB27EE20B316A9E3</vt:lpwstr>
  </property>
</Properties>
</file>